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DBB15" w14:textId="280774A8" w:rsidR="00D60149" w:rsidRDefault="00DC3EFC" w:rsidP="00E76EC1">
      <w:pPr>
        <w:pStyle w:val="10"/>
        <w:ind w:left="4600"/>
        <w:rPr>
          <w:rFonts w:ascii="Times New Roman" w:hAnsi="Times New Roman" w:cs="Times New Roman"/>
          <w:sz w:val="28"/>
          <w:szCs w:val="28"/>
        </w:rPr>
      </w:pPr>
      <w:r w:rsidRPr="006C4320">
        <w:rPr>
          <w:rFonts w:ascii="Times New Roman" w:hAnsi="Times New Roman" w:cs="Times New Roman"/>
          <w:sz w:val="28"/>
          <w:szCs w:val="28"/>
        </w:rPr>
        <w:t>Приложение</w:t>
      </w:r>
    </w:p>
    <w:p w14:paraId="4D3EE39A" w14:textId="77777777" w:rsidR="00DC3EFC" w:rsidRPr="006C4320" w:rsidRDefault="00DC3EFC" w:rsidP="00E76EC1">
      <w:pPr>
        <w:pStyle w:val="10"/>
        <w:ind w:left="4600"/>
        <w:rPr>
          <w:rFonts w:ascii="Times New Roman" w:hAnsi="Times New Roman" w:cs="Times New Roman"/>
          <w:sz w:val="28"/>
          <w:szCs w:val="28"/>
        </w:rPr>
      </w:pPr>
      <w:r w:rsidRPr="006C4320">
        <w:rPr>
          <w:rFonts w:ascii="Times New Roman" w:hAnsi="Times New Roman" w:cs="Times New Roman"/>
          <w:sz w:val="28"/>
          <w:szCs w:val="28"/>
        </w:rPr>
        <w:t>к аттестату аккредитации</w:t>
      </w:r>
    </w:p>
    <w:p w14:paraId="00AE7606" w14:textId="77777777" w:rsidR="00950BA1" w:rsidRPr="006C4320" w:rsidRDefault="00DC3EFC" w:rsidP="00E76EC1">
      <w:pPr>
        <w:pStyle w:val="10"/>
        <w:ind w:left="4600"/>
        <w:rPr>
          <w:rFonts w:ascii="Times New Roman" w:hAnsi="Times New Roman" w:cs="Times New Roman"/>
          <w:sz w:val="28"/>
          <w:szCs w:val="28"/>
        </w:rPr>
      </w:pPr>
      <w:r w:rsidRPr="006C4320">
        <w:rPr>
          <w:rFonts w:ascii="Times New Roman" w:hAnsi="Times New Roman" w:cs="Times New Roman"/>
          <w:sz w:val="28"/>
          <w:szCs w:val="28"/>
        </w:rPr>
        <w:t xml:space="preserve">№ </w:t>
      </w:r>
      <w:r w:rsidRPr="006C4320">
        <w:rPr>
          <w:rFonts w:ascii="Times New Roman" w:hAnsi="Times New Roman" w:cs="Times New Roman"/>
          <w:sz w:val="28"/>
          <w:szCs w:val="28"/>
          <w:lang w:val="en-US"/>
        </w:rPr>
        <w:t>BY</w:t>
      </w:r>
      <w:r w:rsidRPr="006C4320">
        <w:rPr>
          <w:rFonts w:ascii="Times New Roman" w:hAnsi="Times New Roman" w:cs="Times New Roman"/>
          <w:sz w:val="28"/>
          <w:szCs w:val="28"/>
        </w:rPr>
        <w:t>/112 0</w:t>
      </w:r>
      <w:r w:rsidR="005C2103" w:rsidRPr="006C4320">
        <w:rPr>
          <w:rFonts w:ascii="Times New Roman" w:hAnsi="Times New Roman" w:cs="Times New Roman"/>
          <w:sz w:val="28"/>
          <w:szCs w:val="28"/>
        </w:rPr>
        <w:t>1</w:t>
      </w:r>
      <w:r w:rsidRPr="006C4320">
        <w:rPr>
          <w:rFonts w:ascii="Times New Roman" w:hAnsi="Times New Roman" w:cs="Times New Roman"/>
          <w:sz w:val="28"/>
          <w:szCs w:val="28"/>
        </w:rPr>
        <w:t>8</w:t>
      </w:r>
      <w:r w:rsidR="005C2103" w:rsidRPr="006C4320">
        <w:rPr>
          <w:rFonts w:ascii="Times New Roman" w:hAnsi="Times New Roman" w:cs="Times New Roman"/>
          <w:sz w:val="28"/>
          <w:szCs w:val="28"/>
        </w:rPr>
        <w:t>.</w:t>
      </w:r>
      <w:r w:rsidRPr="006C4320">
        <w:rPr>
          <w:rFonts w:ascii="Times New Roman" w:hAnsi="Times New Roman" w:cs="Times New Roman"/>
          <w:sz w:val="28"/>
          <w:szCs w:val="28"/>
        </w:rPr>
        <w:t>0</w:t>
      </w:r>
      <w:r w:rsidR="005C2103" w:rsidRPr="006C4320">
        <w:rPr>
          <w:rFonts w:ascii="Times New Roman" w:hAnsi="Times New Roman" w:cs="Times New Roman"/>
          <w:sz w:val="28"/>
          <w:szCs w:val="28"/>
        </w:rPr>
        <w:t>2</w:t>
      </w:r>
    </w:p>
    <w:p w14:paraId="3FF266F2" w14:textId="6FAE2C0E" w:rsidR="00DC3EFC" w:rsidRPr="006C4320" w:rsidRDefault="00DC3EFC" w:rsidP="00E76EC1">
      <w:pPr>
        <w:pStyle w:val="10"/>
        <w:ind w:left="4600"/>
        <w:rPr>
          <w:rFonts w:ascii="Times New Roman" w:hAnsi="Times New Roman" w:cs="Times New Roman"/>
          <w:sz w:val="28"/>
          <w:szCs w:val="28"/>
        </w:rPr>
      </w:pPr>
      <w:r w:rsidRPr="006C4320">
        <w:rPr>
          <w:rFonts w:ascii="Times New Roman" w:hAnsi="Times New Roman" w:cs="Times New Roman"/>
          <w:sz w:val="28"/>
          <w:szCs w:val="28"/>
        </w:rPr>
        <w:t xml:space="preserve">от </w:t>
      </w:r>
      <w:r w:rsidR="00D36B39" w:rsidRPr="006C4320">
        <w:rPr>
          <w:rFonts w:ascii="Times New Roman" w:hAnsi="Times New Roman" w:cs="Times New Roman"/>
          <w:sz w:val="28"/>
          <w:szCs w:val="28"/>
        </w:rPr>
        <w:t>05.10.</w:t>
      </w:r>
      <w:r w:rsidRPr="006C4320">
        <w:rPr>
          <w:rFonts w:ascii="Times New Roman" w:hAnsi="Times New Roman" w:cs="Times New Roman"/>
          <w:sz w:val="28"/>
          <w:szCs w:val="28"/>
        </w:rPr>
        <w:t>200</w:t>
      </w:r>
      <w:r w:rsidR="00CE0821" w:rsidRPr="006C4320">
        <w:rPr>
          <w:rFonts w:ascii="Times New Roman" w:hAnsi="Times New Roman" w:cs="Times New Roman"/>
          <w:sz w:val="28"/>
          <w:szCs w:val="28"/>
        </w:rPr>
        <w:t>4</w:t>
      </w:r>
    </w:p>
    <w:p w14:paraId="5164368B" w14:textId="77777777" w:rsidR="0042768B" w:rsidRDefault="00DC3EFC" w:rsidP="00E76EC1">
      <w:pPr>
        <w:pStyle w:val="10"/>
        <w:ind w:left="4600"/>
        <w:rPr>
          <w:rFonts w:ascii="Times New Roman" w:hAnsi="Times New Roman" w:cs="Times New Roman"/>
          <w:sz w:val="28"/>
          <w:szCs w:val="28"/>
        </w:rPr>
      </w:pPr>
      <w:r w:rsidRPr="006C4320">
        <w:rPr>
          <w:rFonts w:ascii="Times New Roman" w:hAnsi="Times New Roman" w:cs="Times New Roman"/>
          <w:sz w:val="28"/>
          <w:szCs w:val="28"/>
        </w:rPr>
        <w:t xml:space="preserve">на бланке № </w:t>
      </w:r>
    </w:p>
    <w:p w14:paraId="7A7C8AF1" w14:textId="77777777" w:rsidR="00B42D22" w:rsidRDefault="00FF7EC7" w:rsidP="00B42D22">
      <w:pPr>
        <w:pStyle w:val="10"/>
        <w:ind w:left="46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DC3EFC" w:rsidRPr="006C4320">
        <w:rPr>
          <w:rFonts w:ascii="Times New Roman" w:hAnsi="Times New Roman" w:cs="Times New Roman"/>
          <w:sz w:val="28"/>
          <w:szCs w:val="28"/>
        </w:rPr>
        <w:t xml:space="preserve">а </w:t>
      </w:r>
      <w:r w:rsidR="000F3A81">
        <w:rPr>
          <w:rFonts w:ascii="Times New Roman" w:hAnsi="Times New Roman" w:cs="Times New Roman"/>
          <w:sz w:val="28"/>
          <w:szCs w:val="28"/>
        </w:rPr>
        <w:t>1</w:t>
      </w:r>
      <w:r w:rsidR="00DC3EFC" w:rsidRPr="006C4320">
        <w:rPr>
          <w:rFonts w:ascii="Times New Roman" w:hAnsi="Times New Roman" w:cs="Times New Roman"/>
          <w:sz w:val="28"/>
          <w:szCs w:val="28"/>
        </w:rPr>
        <w:t xml:space="preserve"> лист</w:t>
      </w:r>
      <w:r w:rsidR="000F3A81">
        <w:rPr>
          <w:rFonts w:ascii="Times New Roman" w:hAnsi="Times New Roman" w:cs="Times New Roman"/>
          <w:sz w:val="28"/>
          <w:szCs w:val="28"/>
        </w:rPr>
        <w:t>е</w:t>
      </w:r>
    </w:p>
    <w:p w14:paraId="3C4BE88A" w14:textId="385A47AD" w:rsidR="000F3A81" w:rsidRPr="000F3A81" w:rsidRDefault="000F3A81" w:rsidP="00B42D22">
      <w:pPr>
        <w:pStyle w:val="10"/>
        <w:ind w:left="4600"/>
        <w:rPr>
          <w:rFonts w:ascii="Times New Roman" w:hAnsi="Times New Roman" w:cs="Times New Roman"/>
          <w:sz w:val="28"/>
          <w:szCs w:val="28"/>
        </w:rPr>
      </w:pPr>
      <w:r w:rsidRPr="000F3A81">
        <w:rPr>
          <w:rFonts w:ascii="Times New Roman" w:eastAsia="Calibri" w:hAnsi="Times New Roman" w:cs="Times New Roman"/>
          <w:sz w:val="28"/>
          <w:szCs w:val="28"/>
        </w:rPr>
        <w:t>редакция 01</w:t>
      </w:r>
    </w:p>
    <w:p w14:paraId="0E6644D8" w14:textId="77777777" w:rsidR="00DC3EFC" w:rsidRPr="00236547" w:rsidRDefault="00DC3EFC" w:rsidP="00E76EC1">
      <w:pPr>
        <w:pStyle w:val="10"/>
        <w:jc w:val="center"/>
        <w:rPr>
          <w:rFonts w:ascii="Times New Roman" w:hAnsi="Times New Roman" w:cs="Times New Roman"/>
          <w:sz w:val="24"/>
          <w:szCs w:val="24"/>
        </w:rPr>
      </w:pPr>
    </w:p>
    <w:p w14:paraId="18680373" w14:textId="3EEFBDE3" w:rsidR="000F3A81" w:rsidRPr="00DA11E4" w:rsidRDefault="000F3A81" w:rsidP="000F3A81">
      <w:pPr>
        <w:jc w:val="center"/>
        <w:rPr>
          <w:rFonts w:ascii="Times New Roman" w:hAnsi="Times New Roman" w:cs="Times New Roman"/>
          <w:sz w:val="28"/>
          <w:szCs w:val="28"/>
        </w:rPr>
      </w:pPr>
      <w:r w:rsidRPr="00DA11E4">
        <w:rPr>
          <w:rFonts w:ascii="Times New Roman" w:hAnsi="Times New Roman" w:cs="Times New Roman"/>
          <w:b/>
          <w:sz w:val="28"/>
          <w:szCs w:val="28"/>
        </w:rPr>
        <w:t xml:space="preserve">ДОПОЛНЕНИЕ № 1 </w:t>
      </w:r>
      <w:r w:rsidRPr="00DA11E4">
        <w:rPr>
          <w:rFonts w:ascii="Times New Roman" w:hAnsi="Times New Roman" w:cs="Times New Roman"/>
          <w:sz w:val="28"/>
          <w:szCs w:val="28"/>
        </w:rPr>
        <w:t xml:space="preserve">от </w:t>
      </w:r>
      <w:r w:rsidR="00B42D22">
        <w:rPr>
          <w:rFonts w:ascii="Times New Roman" w:hAnsi="Times New Roman" w:cs="Times New Roman"/>
          <w:sz w:val="28"/>
          <w:szCs w:val="28"/>
        </w:rPr>
        <w:t>31.08.2023</w:t>
      </w:r>
    </w:p>
    <w:p w14:paraId="37A961CA" w14:textId="77777777" w:rsidR="00B42D22" w:rsidRDefault="00DA11E4" w:rsidP="00B42D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DA11E4">
        <w:rPr>
          <w:rFonts w:ascii="Times New Roman" w:hAnsi="Times New Roman" w:cs="Times New Roman"/>
          <w:sz w:val="28"/>
          <w:szCs w:val="28"/>
        </w:rPr>
        <w:t xml:space="preserve"> </w:t>
      </w:r>
      <w:r w:rsidRPr="00DA11E4">
        <w:rPr>
          <w:rFonts w:ascii="Times New Roman" w:hAnsi="Times New Roman" w:cs="Times New Roman"/>
          <w:b/>
          <w:sz w:val="28"/>
          <w:szCs w:val="28"/>
        </w:rPr>
        <w:t>ОБЛАСТ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DA11E4">
        <w:rPr>
          <w:rFonts w:ascii="Times New Roman" w:hAnsi="Times New Roman" w:cs="Times New Roman"/>
          <w:b/>
          <w:sz w:val="28"/>
          <w:szCs w:val="28"/>
        </w:rPr>
        <w:t xml:space="preserve"> АККРЕДИТАЦИИ </w:t>
      </w:r>
    </w:p>
    <w:p w14:paraId="2D673A9D" w14:textId="56C0A5E7" w:rsidR="00DA11E4" w:rsidRPr="00D36B39" w:rsidRDefault="00DA11E4" w:rsidP="00B42D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001A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28 января </w:t>
      </w:r>
      <w:r w:rsidRPr="0047001A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7001A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26E6B8AF" w14:textId="5913438E" w:rsidR="00DA11E4" w:rsidRPr="002B4542" w:rsidRDefault="00DA11E4" w:rsidP="000F3A81">
      <w:pPr>
        <w:jc w:val="center"/>
        <w:rPr>
          <w:sz w:val="28"/>
          <w:szCs w:val="28"/>
        </w:rPr>
      </w:pPr>
    </w:p>
    <w:p w14:paraId="0A373106" w14:textId="77777777" w:rsidR="00D36B39" w:rsidRPr="00D36B39" w:rsidRDefault="00D36B39" w:rsidP="00D36B39">
      <w:pPr>
        <w:jc w:val="center"/>
        <w:rPr>
          <w:rFonts w:ascii="Times New Roman" w:hAnsi="Times New Roman" w:cs="Times New Roman"/>
          <w:sz w:val="28"/>
          <w:szCs w:val="28"/>
        </w:rPr>
      </w:pPr>
      <w:r w:rsidRPr="00D36B39">
        <w:rPr>
          <w:rFonts w:ascii="Times New Roman" w:hAnsi="Times New Roman" w:cs="Times New Roman"/>
          <w:sz w:val="28"/>
          <w:szCs w:val="28"/>
        </w:rPr>
        <w:t>органа по сертификации систем менеджмента</w:t>
      </w:r>
    </w:p>
    <w:p w14:paraId="02606FCD" w14:textId="77777777" w:rsidR="005C2103" w:rsidRDefault="005C2103" w:rsidP="00E76EC1">
      <w:pPr>
        <w:pStyle w:val="1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Республиканского унитарного предприятия </w:t>
      </w:r>
    </w:p>
    <w:p w14:paraId="48ADBCED" w14:textId="77777777" w:rsidR="00DC3EFC" w:rsidRDefault="005C2103" w:rsidP="00E76EC1">
      <w:pPr>
        <w:pStyle w:val="1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«Слуцкий центр стандартизации, метрологии и сертификации</w:t>
      </w:r>
      <w:r w:rsidR="00950BA1">
        <w:rPr>
          <w:rFonts w:ascii="Times New Roman" w:hAnsi="Times New Roman" w:cs="Times New Roman"/>
          <w:sz w:val="28"/>
          <w:szCs w:val="28"/>
        </w:rPr>
        <w:t>»</w:t>
      </w:r>
    </w:p>
    <w:p w14:paraId="490689E2" w14:textId="77777777" w:rsidR="00EE5AE3" w:rsidRDefault="00EE5AE3" w:rsidP="00FF7EC7">
      <w:pPr>
        <w:ind w:left="-284"/>
        <w:jc w:val="both"/>
        <w:rPr>
          <w:rFonts w:ascii="Times New Roman" w:hAnsi="Times New Roman" w:cs="Times New Roman"/>
          <w:i/>
          <w:vertAlign w:val="superscript"/>
        </w:rPr>
      </w:pPr>
    </w:p>
    <w:p w14:paraId="3F163B5A" w14:textId="77777777" w:rsidR="00EE5AE3" w:rsidRDefault="00EE5AE3" w:rsidP="00EE5AE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5AE3">
        <w:rPr>
          <w:rFonts w:ascii="Times New Roman" w:hAnsi="Times New Roman" w:cs="Times New Roman"/>
          <w:b/>
          <w:sz w:val="28"/>
          <w:szCs w:val="28"/>
        </w:rPr>
        <w:t xml:space="preserve">Системы менеджмента на соответствие требованиям: </w:t>
      </w:r>
    </w:p>
    <w:p w14:paraId="5BBF2D52" w14:textId="507D4CD7" w:rsidR="00EE5AE3" w:rsidRPr="00EE5AE3" w:rsidRDefault="00EE5AE3" w:rsidP="00EE5AE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5AE3">
        <w:rPr>
          <w:rFonts w:ascii="Times New Roman" w:hAnsi="Times New Roman" w:cs="Times New Roman"/>
          <w:b/>
          <w:sz w:val="28"/>
          <w:szCs w:val="28"/>
        </w:rPr>
        <w:t>СТБ ISO 37001, ISO 37001</w:t>
      </w:r>
    </w:p>
    <w:tbl>
      <w:tblPr>
        <w:tblpPr w:leftFromText="180" w:rightFromText="180" w:vertAnchor="text" w:tblpX="-220" w:tblpY="1"/>
        <w:tblOverlap w:val="never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820"/>
        <w:gridCol w:w="2551"/>
        <w:gridCol w:w="1843"/>
      </w:tblGrid>
      <w:tr w:rsidR="00EE5AE3" w:rsidRPr="00AD14D6" w14:paraId="55D3291B" w14:textId="77777777" w:rsidTr="00EE5AE3">
        <w:trPr>
          <w:trHeight w:val="273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03A96A1" w14:textId="77777777" w:rsidR="00EE5AE3" w:rsidRPr="00EE5AE3" w:rsidRDefault="00EE5AE3" w:rsidP="00EE5A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5AE3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820" w:type="dxa"/>
            <w:vMerge w:val="restart"/>
            <w:vAlign w:val="center"/>
          </w:tcPr>
          <w:p w14:paraId="72B17148" w14:textId="77777777" w:rsidR="00EE5AE3" w:rsidRPr="00EE5AE3" w:rsidRDefault="00EE5AE3" w:rsidP="00EE5AE3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5AE3">
              <w:rPr>
                <w:rFonts w:ascii="Times New Roman" w:hAnsi="Times New Roman" w:cs="Times New Roman"/>
                <w:sz w:val="24"/>
                <w:szCs w:val="24"/>
              </w:rPr>
              <w:t>Наименование области объекта оценки соответствия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3CC59" w14:textId="77777777" w:rsidR="00EE5AE3" w:rsidRPr="00EE5AE3" w:rsidRDefault="00EE5AE3" w:rsidP="00B42D22">
            <w:pPr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EE5AE3">
              <w:rPr>
                <w:rFonts w:ascii="Times New Roman" w:hAnsi="Times New Roman" w:cs="Times New Roman"/>
                <w:sz w:val="24"/>
                <w:szCs w:val="24"/>
              </w:rPr>
              <w:t>Обозначение НПА и (или) ТНПА, устанавливающих требования к</w:t>
            </w:r>
          </w:p>
        </w:tc>
      </w:tr>
      <w:tr w:rsidR="00EE5AE3" w:rsidRPr="00AD14D6" w14:paraId="14DF7987" w14:textId="77777777" w:rsidTr="00EE5AE3">
        <w:trPr>
          <w:trHeight w:val="273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CC22F" w14:textId="77777777" w:rsidR="00EE5AE3" w:rsidRPr="00EE5AE3" w:rsidRDefault="00EE5AE3" w:rsidP="00EE5A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vAlign w:val="center"/>
          </w:tcPr>
          <w:p w14:paraId="50124297" w14:textId="77777777" w:rsidR="00EE5AE3" w:rsidRPr="00EE5AE3" w:rsidRDefault="00EE5AE3" w:rsidP="00EE5AE3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17990" w14:textId="77777777" w:rsidR="00EE5AE3" w:rsidRPr="00EE5AE3" w:rsidRDefault="00EE5AE3" w:rsidP="00B42D22">
            <w:pPr>
              <w:keepNext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EE5AE3">
              <w:rPr>
                <w:rFonts w:ascii="Times New Roman" w:hAnsi="Times New Roman" w:cs="Times New Roman"/>
                <w:sz w:val="24"/>
                <w:szCs w:val="24"/>
              </w:rPr>
              <w:t>объекту оценки соответствия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179EE" w14:textId="77777777" w:rsidR="00EE5AE3" w:rsidRPr="00EE5AE3" w:rsidRDefault="00EE5AE3" w:rsidP="00B42D22">
            <w:pPr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EE5AE3">
              <w:rPr>
                <w:rFonts w:ascii="Times New Roman" w:hAnsi="Times New Roman" w:cs="Times New Roman"/>
                <w:sz w:val="24"/>
                <w:szCs w:val="24"/>
              </w:rPr>
              <w:t>порядку сертификации</w:t>
            </w:r>
          </w:p>
        </w:tc>
      </w:tr>
      <w:tr w:rsidR="00EE5AE3" w:rsidRPr="00AD14D6" w14:paraId="25DCAD17" w14:textId="77777777" w:rsidTr="00EE5AE3">
        <w:trPr>
          <w:trHeight w:val="273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45F041" w14:textId="77777777" w:rsidR="00EE5AE3" w:rsidRPr="00EE5AE3" w:rsidRDefault="00EE5AE3" w:rsidP="00EE5A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5AE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4820" w:type="dxa"/>
          </w:tcPr>
          <w:p w14:paraId="021EE102" w14:textId="77777777" w:rsidR="00EE5AE3" w:rsidRPr="00EE5AE3" w:rsidRDefault="00EE5AE3" w:rsidP="00EE5AE3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5A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AB2B6" w14:textId="77777777" w:rsidR="00EE5AE3" w:rsidRPr="00EE5AE3" w:rsidRDefault="00EE5AE3" w:rsidP="00EE5AE3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5AE3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6D7AC" w14:textId="77777777" w:rsidR="00EE5AE3" w:rsidRPr="00EE5AE3" w:rsidRDefault="00EE5AE3" w:rsidP="00EE5A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5AE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EE5AE3" w:rsidRPr="00AD14D6" w14:paraId="534D2601" w14:textId="77777777" w:rsidTr="00EE5AE3">
        <w:trPr>
          <w:trHeight w:val="27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90966" w14:textId="77777777" w:rsidR="00EE5AE3" w:rsidRPr="00EE5AE3" w:rsidRDefault="00EE5AE3" w:rsidP="00EE5A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5A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A50D2" w14:textId="77777777" w:rsidR="00EE5AE3" w:rsidRPr="00EE5AE3" w:rsidRDefault="00EE5AE3" w:rsidP="00EE5AE3">
            <w:pPr>
              <w:keepNext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5AE3">
              <w:rPr>
                <w:rFonts w:ascii="Times New Roman" w:hAnsi="Times New Roman" w:cs="Times New Roman"/>
                <w:sz w:val="24"/>
                <w:szCs w:val="24"/>
              </w:rPr>
              <w:t>Системы менеджмента борьбы со взяточничеством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35B2" w14:textId="77777777" w:rsidR="00EE5AE3" w:rsidRPr="00EE5AE3" w:rsidRDefault="00EE5AE3" w:rsidP="00EE5AE3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EE5AE3">
              <w:rPr>
                <w:rFonts w:ascii="Times New Roman" w:hAnsi="Times New Roman" w:cs="Times New Roman"/>
                <w:sz w:val="24"/>
                <w:szCs w:val="24"/>
              </w:rPr>
              <w:t xml:space="preserve">СТБ </w:t>
            </w:r>
            <w:r w:rsidRPr="00EE5A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 w:rsidRPr="00EE5AE3">
              <w:rPr>
                <w:rFonts w:ascii="Times New Roman" w:hAnsi="Times New Roman" w:cs="Times New Roman"/>
                <w:sz w:val="24"/>
                <w:szCs w:val="24"/>
              </w:rPr>
              <w:t xml:space="preserve"> 37001-2020</w:t>
            </w:r>
          </w:p>
          <w:p w14:paraId="4967CA5A" w14:textId="15CEC958" w:rsidR="00EE5AE3" w:rsidRPr="00EE5AE3" w:rsidRDefault="00EE5AE3" w:rsidP="00EE5AE3">
            <w:pPr>
              <w:keepNext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E5AE3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ISO 37001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:</w:t>
            </w:r>
            <w:r w:rsidRPr="00EE5AE3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AAC9F" w14:textId="77777777" w:rsidR="00EE5AE3" w:rsidRPr="00EE5AE3" w:rsidRDefault="00EE5AE3" w:rsidP="00EE5A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5AE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Правила подтверждения соответствия</w:t>
            </w:r>
            <w:r w:rsidRPr="00EE5AE3">
              <w:rPr>
                <w:rFonts w:ascii="Times New Roman" w:hAnsi="Times New Roman" w:cs="Times New Roman"/>
                <w:spacing w:val="-8"/>
                <w:sz w:val="24"/>
                <w:szCs w:val="24"/>
                <w:vertAlign w:val="superscript"/>
              </w:rPr>
              <w:t>1</w:t>
            </w:r>
          </w:p>
        </w:tc>
      </w:tr>
    </w:tbl>
    <w:p w14:paraId="3A667F41" w14:textId="32D17E3F" w:rsidR="006818DE" w:rsidRPr="006818DE" w:rsidRDefault="00E6521D" w:rsidP="00FF7EC7">
      <w:pPr>
        <w:ind w:left="-284"/>
        <w:jc w:val="both"/>
        <w:rPr>
          <w:rFonts w:ascii="Times New Roman" w:hAnsi="Times New Roman" w:cs="Times New Roman"/>
          <w:i/>
        </w:rPr>
      </w:pPr>
      <w:r w:rsidRPr="00E6521D">
        <w:rPr>
          <w:rFonts w:ascii="Times New Roman" w:hAnsi="Times New Roman" w:cs="Times New Roman"/>
          <w:i/>
          <w:vertAlign w:val="superscript"/>
        </w:rPr>
        <w:t>1</w:t>
      </w:r>
      <w:r w:rsidR="006818DE" w:rsidRPr="006818DE">
        <w:rPr>
          <w:rFonts w:ascii="Times New Roman" w:hAnsi="Times New Roman" w:cs="Times New Roman"/>
          <w:i/>
        </w:rPr>
        <w:t xml:space="preserve">Правила подтверждения соответствия Национальной системы подтверждения соответствия </w:t>
      </w:r>
      <w:r w:rsidR="00E638EF">
        <w:rPr>
          <w:rFonts w:ascii="Times New Roman" w:hAnsi="Times New Roman" w:cs="Times New Roman"/>
          <w:i/>
        </w:rPr>
        <w:br/>
      </w:r>
      <w:r w:rsidR="006818DE" w:rsidRPr="006818DE">
        <w:rPr>
          <w:rFonts w:ascii="Times New Roman" w:hAnsi="Times New Roman" w:cs="Times New Roman"/>
          <w:i/>
        </w:rPr>
        <w:t>Республики Беларусь», утв. постановлением Госстандарта от 25 июля 2017 г. № 61.</w:t>
      </w:r>
    </w:p>
    <w:p w14:paraId="157534BF" w14:textId="77777777" w:rsidR="006818DE" w:rsidRDefault="006818DE" w:rsidP="00E76EC1">
      <w:pPr>
        <w:pStyle w:val="10"/>
        <w:jc w:val="center"/>
        <w:rPr>
          <w:rFonts w:ascii="Times New Roman" w:hAnsi="Times New Roman" w:cs="Times New Roman"/>
          <w:sz w:val="28"/>
          <w:szCs w:val="28"/>
        </w:rPr>
      </w:pPr>
    </w:p>
    <w:p w14:paraId="4C831B9D" w14:textId="77777777" w:rsidR="009C3EEA" w:rsidRPr="00BE76E6" w:rsidRDefault="009C3EEA" w:rsidP="009C3EEA">
      <w:pPr>
        <w:overflowPunct w:val="0"/>
        <w:autoSpaceDE w:val="0"/>
        <w:autoSpaceDN w:val="0"/>
        <w:adjustRightInd w:val="0"/>
        <w:ind w:left="-284"/>
        <w:rPr>
          <w:rFonts w:ascii="Times New Roman" w:hAnsi="Times New Roman" w:cs="Times New Roman"/>
          <w:sz w:val="28"/>
          <w:szCs w:val="28"/>
        </w:rPr>
      </w:pPr>
      <w:r w:rsidRPr="00BE76E6">
        <w:rPr>
          <w:rFonts w:ascii="Times New Roman" w:hAnsi="Times New Roman" w:cs="Times New Roman"/>
          <w:sz w:val="28"/>
          <w:szCs w:val="28"/>
        </w:rPr>
        <w:t xml:space="preserve">Руководитель органа по аккредитации </w:t>
      </w:r>
    </w:p>
    <w:p w14:paraId="5CC7375E" w14:textId="77777777" w:rsidR="009C3EEA" w:rsidRPr="00BE76E6" w:rsidRDefault="009C3EEA" w:rsidP="009C3EEA">
      <w:pPr>
        <w:overflowPunct w:val="0"/>
        <w:autoSpaceDE w:val="0"/>
        <w:autoSpaceDN w:val="0"/>
        <w:adjustRightInd w:val="0"/>
        <w:ind w:left="-284"/>
        <w:rPr>
          <w:rFonts w:ascii="Times New Roman" w:hAnsi="Times New Roman" w:cs="Times New Roman"/>
          <w:sz w:val="28"/>
          <w:szCs w:val="28"/>
        </w:rPr>
      </w:pPr>
      <w:r w:rsidRPr="00BE76E6">
        <w:rPr>
          <w:rFonts w:ascii="Times New Roman" w:hAnsi="Times New Roman" w:cs="Times New Roman"/>
          <w:sz w:val="28"/>
          <w:szCs w:val="28"/>
        </w:rPr>
        <w:t xml:space="preserve">Республики Беларусь – </w:t>
      </w:r>
    </w:p>
    <w:p w14:paraId="61A3E91D" w14:textId="5EC4D89A" w:rsidR="009C3EEA" w:rsidRPr="00BE76E6" w:rsidRDefault="009C3EEA" w:rsidP="009C3EEA">
      <w:pPr>
        <w:overflowPunct w:val="0"/>
        <w:autoSpaceDE w:val="0"/>
        <w:autoSpaceDN w:val="0"/>
        <w:adjustRightInd w:val="0"/>
        <w:ind w:left="-284"/>
        <w:rPr>
          <w:rFonts w:ascii="Times New Roman" w:hAnsi="Times New Roman" w:cs="Times New Roman"/>
          <w:sz w:val="28"/>
          <w:szCs w:val="28"/>
        </w:rPr>
      </w:pPr>
      <w:r w:rsidRPr="00BE76E6">
        <w:rPr>
          <w:rFonts w:ascii="Times New Roman" w:hAnsi="Times New Roman" w:cs="Times New Roman"/>
          <w:sz w:val="28"/>
          <w:szCs w:val="28"/>
        </w:rPr>
        <w:t>заместитель директора по аккредитации</w:t>
      </w:r>
    </w:p>
    <w:p w14:paraId="6832E0D0" w14:textId="77777777" w:rsidR="009C3EEA" w:rsidRPr="00BE76E6" w:rsidRDefault="009C3EEA" w:rsidP="009C3EEA">
      <w:pPr>
        <w:overflowPunct w:val="0"/>
        <w:autoSpaceDE w:val="0"/>
        <w:autoSpaceDN w:val="0"/>
        <w:adjustRightInd w:val="0"/>
        <w:ind w:left="-284"/>
        <w:rPr>
          <w:rFonts w:ascii="Times New Roman" w:hAnsi="Times New Roman" w:cs="Times New Roman"/>
          <w:sz w:val="28"/>
          <w:szCs w:val="28"/>
        </w:rPr>
      </w:pPr>
      <w:r w:rsidRPr="00BE76E6">
        <w:rPr>
          <w:rFonts w:ascii="Times New Roman" w:hAnsi="Times New Roman" w:cs="Times New Roman"/>
          <w:sz w:val="28"/>
          <w:szCs w:val="28"/>
        </w:rPr>
        <w:t>государственного предприятия «БГЦА»</w:t>
      </w:r>
      <w:r w:rsidRPr="00BE76E6">
        <w:rPr>
          <w:rFonts w:ascii="Times New Roman" w:hAnsi="Times New Roman" w:cs="Times New Roman"/>
          <w:sz w:val="28"/>
          <w:szCs w:val="28"/>
        </w:rPr>
        <w:tab/>
        <w:t xml:space="preserve">                                 </w:t>
      </w:r>
      <w:proofErr w:type="spellStart"/>
      <w:r w:rsidRPr="00BE76E6">
        <w:rPr>
          <w:rFonts w:ascii="Times New Roman" w:hAnsi="Times New Roman" w:cs="Times New Roman"/>
          <w:sz w:val="28"/>
          <w:szCs w:val="28"/>
        </w:rPr>
        <w:t>О.В.Шабанова</w:t>
      </w:r>
      <w:proofErr w:type="spellEnd"/>
    </w:p>
    <w:p w14:paraId="2DA6921D" w14:textId="77777777" w:rsidR="00DC3EFC" w:rsidRPr="002331C8" w:rsidRDefault="00DC3EFC" w:rsidP="005C2103">
      <w:pPr>
        <w:ind w:left="-360"/>
        <w:rPr>
          <w:rFonts w:ascii="Times New Roman" w:hAnsi="Times New Roman" w:cs="Times New Roman"/>
          <w:sz w:val="10"/>
          <w:szCs w:val="10"/>
        </w:rPr>
      </w:pPr>
    </w:p>
    <w:sectPr w:rsidR="00DC3EFC" w:rsidRPr="002331C8" w:rsidSect="00FF7EC7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34" w:right="566" w:bottom="156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9679D" w14:textId="77777777" w:rsidR="00E351EC" w:rsidRDefault="00E351EC">
      <w:r>
        <w:separator/>
      </w:r>
    </w:p>
  </w:endnote>
  <w:endnote w:type="continuationSeparator" w:id="0">
    <w:p w14:paraId="41412D9E" w14:textId="77777777" w:rsidR="00E351EC" w:rsidRDefault="00E35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61C10C4E" w14:textId="77777777" w:rsidR="006E2DA8" w:rsidRDefault="006E2DA8">
    <w:pPr>
      <w:pStyle w:val="a7"/>
      <w:rPr>
        <w:rFonts w:ascii="Times New Roman" w:hAnsi="Times New Roman" w:cs="Times New Roman"/>
        <w:sz w:val="6"/>
        <w:szCs w:val="6"/>
      </w:rPr>
    </w:pPr>
  </w:p>
  <w:tbl>
    <w:tblPr>
      <w:tblW w:w="0" w:type="auto"/>
      <w:tblInd w:w="83" w:type="dxa"/>
      <w:tblLook w:val="00A0" w:firstRow="1" w:lastRow="0" w:firstColumn="1" w:lastColumn="0" w:noHBand="0" w:noVBand="0"/>
    </w:tblPr>
    <w:tblGrid>
      <w:gridCol w:w="3254"/>
      <w:gridCol w:w="3211"/>
      <w:gridCol w:w="3307"/>
    </w:tblGrid>
    <w:tr w:rsidR="00ED73C9" w:rsidRPr="00804957" w14:paraId="2BF78184" w14:textId="77777777" w:rsidTr="00E63ADC">
      <w:tc>
        <w:tcPr>
          <w:tcW w:w="3271" w:type="dxa"/>
        </w:tcPr>
        <w:p w14:paraId="4601FCE1" w14:textId="0DBAA420" w:rsidR="006E2DA8" w:rsidRPr="00804957" w:rsidRDefault="006E2DA8" w:rsidP="00FF7EC7">
          <w:pPr>
            <w:pStyle w:val="10"/>
            <w:jc w:val="center"/>
            <w:rPr>
              <w:rFonts w:ascii="Times New Roman" w:eastAsia="ArialMT" w:hAnsi="Times New Roman" w:cs="Times New Roman"/>
              <w:sz w:val="20"/>
              <w:szCs w:val="20"/>
            </w:rPr>
          </w:pPr>
          <w:r>
            <w:rPr>
              <w:rFonts w:ascii="Times New Roman" w:eastAsia="ArialMT" w:hAnsi="Times New Roman" w:cs="Times New Roman"/>
              <w:sz w:val="20"/>
              <w:szCs w:val="20"/>
            </w:rPr>
            <w:t>_________________________</w:t>
          </w:r>
        </w:p>
        <w:p w14:paraId="554F16D5" w14:textId="10A464C5" w:rsidR="006E2DA8" w:rsidRPr="00804957" w:rsidRDefault="006E2DA8" w:rsidP="00FF7EC7">
          <w:pPr>
            <w:pStyle w:val="10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04957">
            <w:rPr>
              <w:rFonts w:ascii="Times New Roman" w:eastAsia="ArialMT" w:hAnsi="Times New Roman" w:cs="Times New Roman"/>
              <w:sz w:val="16"/>
              <w:szCs w:val="16"/>
            </w:rPr>
            <w:t>подпись ведущего</w:t>
          </w:r>
          <w:r w:rsidR="00ED73C9">
            <w:rPr>
              <w:rFonts w:ascii="Times New Roman" w:eastAsia="ArialMT" w:hAnsi="Times New Roman" w:cs="Times New Roman"/>
              <w:sz w:val="16"/>
              <w:szCs w:val="16"/>
            </w:rPr>
            <w:t xml:space="preserve"> эксперта по аккредитации</w:t>
          </w:r>
        </w:p>
      </w:tc>
      <w:tc>
        <w:tcPr>
          <w:tcW w:w="3271" w:type="dxa"/>
          <w:vAlign w:val="center"/>
        </w:tcPr>
        <w:p w14:paraId="47F697A6" w14:textId="529B56AE" w:rsidR="00033D24" w:rsidRPr="00033D24" w:rsidRDefault="00EE5AE3" w:rsidP="00033D24">
          <w:pPr>
            <w:pStyle w:val="10"/>
            <w:jc w:val="center"/>
            <w:rPr>
              <w:rFonts w:ascii="Times New Roman" w:hAnsi="Times New Roman" w:cs="Times New Roman"/>
              <w:sz w:val="24"/>
              <w:szCs w:val="24"/>
              <w:u w:val="single"/>
            </w:rPr>
          </w:pPr>
          <w:proofErr w:type="spellStart"/>
          <w:r>
            <w:rPr>
              <w:rFonts w:ascii="Times New Roman" w:hAnsi="Times New Roman" w:cs="Times New Roman"/>
              <w:sz w:val="24"/>
              <w:szCs w:val="24"/>
              <w:u w:val="single"/>
            </w:rPr>
            <w:t>хх.</w:t>
          </w:r>
          <w:proofErr w:type="gramStart"/>
          <w:r>
            <w:rPr>
              <w:rFonts w:ascii="Times New Roman" w:hAnsi="Times New Roman" w:cs="Times New Roman"/>
              <w:sz w:val="24"/>
              <w:szCs w:val="24"/>
              <w:u w:val="single"/>
            </w:rPr>
            <w:t>хх.хххх</w:t>
          </w:r>
          <w:proofErr w:type="spellEnd"/>
          <w:proofErr w:type="gramEnd"/>
        </w:p>
        <w:p w14:paraId="6A73CFEA" w14:textId="77777777" w:rsidR="006E2DA8" w:rsidRPr="00ED73C9" w:rsidRDefault="00ED73C9" w:rsidP="00ED73C9">
          <w:pPr>
            <w:pStyle w:val="10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д</w:t>
          </w:r>
          <w:r w:rsidRPr="00ED73C9">
            <w:rPr>
              <w:rFonts w:ascii="Times New Roman" w:hAnsi="Times New Roman" w:cs="Times New Roman"/>
              <w:sz w:val="18"/>
              <w:szCs w:val="18"/>
            </w:rPr>
            <w:t>ата принятия решения</w:t>
          </w:r>
        </w:p>
        <w:p w14:paraId="77FC3D3D" w14:textId="77777777" w:rsidR="00ED73C9" w:rsidRPr="00236547" w:rsidRDefault="00ED73C9" w:rsidP="00ED73C9">
          <w:pPr>
            <w:pStyle w:val="10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ED73C9">
            <w:rPr>
              <w:rFonts w:ascii="Times New Roman" w:hAnsi="Times New Roman" w:cs="Times New Roman"/>
              <w:sz w:val="18"/>
              <w:szCs w:val="18"/>
            </w:rPr>
            <w:t>(число, месяц, год)</w:t>
          </w:r>
        </w:p>
      </w:tc>
      <w:tc>
        <w:tcPr>
          <w:tcW w:w="3381" w:type="dxa"/>
          <w:vAlign w:val="center"/>
        </w:tcPr>
        <w:p w14:paraId="22C64952" w14:textId="77777777" w:rsidR="006E2DA8" w:rsidRPr="00236547" w:rsidRDefault="006E2DA8" w:rsidP="00FF7EC7">
          <w:pPr>
            <w:pStyle w:val="10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Л</w:t>
          </w:r>
          <w:r w:rsidRPr="00236547">
            <w:rPr>
              <w:rFonts w:ascii="Times New Roman" w:hAnsi="Times New Roman" w:cs="Times New Roman"/>
              <w:sz w:val="24"/>
              <w:szCs w:val="24"/>
            </w:rPr>
            <w:t xml:space="preserve">ист </w:t>
          </w:r>
          <w:r w:rsidRPr="00236547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236547">
            <w:rPr>
              <w:rFonts w:ascii="Times New Roman" w:hAnsi="Times New Roman" w:cs="Times New Roman"/>
              <w:sz w:val="24"/>
              <w:szCs w:val="24"/>
            </w:rPr>
            <w:instrText xml:space="preserve"> PAGE </w:instrText>
          </w:r>
          <w:r w:rsidRPr="00236547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DA11E4">
            <w:rPr>
              <w:rFonts w:ascii="Times New Roman" w:hAnsi="Times New Roman" w:cs="Times New Roman"/>
              <w:noProof/>
              <w:sz w:val="24"/>
              <w:szCs w:val="24"/>
            </w:rPr>
            <w:t>4</w:t>
          </w:r>
          <w:r w:rsidRPr="00236547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  <w:r w:rsidRPr="00236547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Fonts w:ascii="Times New Roman" w:hAnsi="Times New Roman" w:cs="Times New Roman"/>
              <w:sz w:val="24"/>
              <w:szCs w:val="24"/>
            </w:rPr>
            <w:t>Листов</w:t>
          </w:r>
          <w:r w:rsidRPr="00236547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236547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236547">
            <w:rPr>
              <w:rFonts w:ascii="Times New Roman" w:hAnsi="Times New Roman" w:cs="Times New Roman"/>
              <w:sz w:val="24"/>
              <w:szCs w:val="24"/>
            </w:rPr>
            <w:instrText xml:space="preserve"> NUMPAGES </w:instrText>
          </w:r>
          <w:r w:rsidRPr="00236547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DA11E4">
            <w:rPr>
              <w:rFonts w:ascii="Times New Roman" w:hAnsi="Times New Roman" w:cs="Times New Roman"/>
              <w:noProof/>
              <w:sz w:val="24"/>
              <w:szCs w:val="24"/>
            </w:rPr>
            <w:t>4</w:t>
          </w:r>
          <w:r w:rsidRPr="00236547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</w:tc>
    </w:tr>
  </w:tbl>
  <w:p w14:paraId="51307DAB" w14:textId="77777777" w:rsidR="006E2DA8" w:rsidRPr="00E76EC1" w:rsidRDefault="006E2DA8">
    <w:pPr>
      <w:pStyle w:val="a7"/>
      <w:rPr>
        <w:rFonts w:ascii="Times New Roman" w:hAnsi="Times New Roman" w:cs="Times New Roman"/>
        <w:sz w:val="6"/>
        <w:szCs w:val="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0A930DA7" w14:textId="77777777" w:rsidR="006E2DA8" w:rsidRDefault="006E2DA8">
    <w:pPr>
      <w:pStyle w:val="a7"/>
      <w:rPr>
        <w:rFonts w:ascii="Times New Roman" w:hAnsi="Times New Roman" w:cs="Times New Roman"/>
        <w:sz w:val="6"/>
        <w:szCs w:val="6"/>
      </w:rPr>
    </w:pPr>
  </w:p>
  <w:tbl>
    <w:tblPr>
      <w:tblW w:w="0" w:type="auto"/>
      <w:tblInd w:w="83" w:type="dxa"/>
      <w:tblLook w:val="00A0" w:firstRow="1" w:lastRow="0" w:firstColumn="1" w:lastColumn="0" w:noHBand="0" w:noVBand="0"/>
    </w:tblPr>
    <w:tblGrid>
      <w:gridCol w:w="3267"/>
      <w:gridCol w:w="3205"/>
      <w:gridCol w:w="3300"/>
    </w:tblGrid>
    <w:tr w:rsidR="006E2DA8" w:rsidRPr="00804957" w14:paraId="6426FDA1" w14:textId="77777777" w:rsidTr="00950BA1">
      <w:tc>
        <w:tcPr>
          <w:tcW w:w="3271" w:type="dxa"/>
        </w:tcPr>
        <w:p w14:paraId="467F6608" w14:textId="06505E8D" w:rsidR="006E2DA8" w:rsidRPr="00804957" w:rsidRDefault="006E2DA8" w:rsidP="00FF7EC7">
          <w:pPr>
            <w:pStyle w:val="10"/>
            <w:jc w:val="center"/>
            <w:rPr>
              <w:rFonts w:ascii="Times New Roman" w:eastAsia="ArialMT" w:hAnsi="Times New Roman" w:cs="Times New Roman"/>
              <w:sz w:val="20"/>
              <w:szCs w:val="20"/>
            </w:rPr>
          </w:pPr>
          <w:r>
            <w:rPr>
              <w:rFonts w:ascii="Times New Roman" w:eastAsia="ArialMT" w:hAnsi="Times New Roman" w:cs="Times New Roman"/>
              <w:sz w:val="20"/>
              <w:szCs w:val="20"/>
            </w:rPr>
            <w:t>_________________________</w:t>
          </w:r>
          <w:r w:rsidR="00B42D22">
            <w:rPr>
              <w:rFonts w:ascii="Times New Roman" w:eastAsia="ArialMT" w:hAnsi="Times New Roman" w:cs="Times New Roman"/>
              <w:sz w:val="20"/>
              <w:szCs w:val="20"/>
            </w:rPr>
            <w:t>М.П.</w:t>
          </w:r>
        </w:p>
        <w:p w14:paraId="207A1ABF" w14:textId="765ACFD5" w:rsidR="006E2DA8" w:rsidRPr="00804957" w:rsidRDefault="006E2DA8" w:rsidP="00FF7EC7">
          <w:pPr>
            <w:pStyle w:val="10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04957">
            <w:rPr>
              <w:rFonts w:ascii="Times New Roman" w:eastAsia="ArialMT" w:hAnsi="Times New Roman" w:cs="Times New Roman"/>
              <w:sz w:val="16"/>
              <w:szCs w:val="16"/>
            </w:rPr>
            <w:t xml:space="preserve">подпись ведущего </w:t>
          </w:r>
          <w:r w:rsidR="00ED73C9">
            <w:rPr>
              <w:rFonts w:ascii="Times New Roman" w:eastAsia="ArialMT" w:hAnsi="Times New Roman" w:cs="Times New Roman"/>
              <w:sz w:val="16"/>
              <w:szCs w:val="16"/>
            </w:rPr>
            <w:t>эксперта по аккредитации</w:t>
          </w:r>
        </w:p>
      </w:tc>
      <w:tc>
        <w:tcPr>
          <w:tcW w:w="3271" w:type="dxa"/>
          <w:vAlign w:val="center"/>
        </w:tcPr>
        <w:p w14:paraId="0760E310" w14:textId="31FE5B9B" w:rsidR="006E2DA8" w:rsidRPr="00033D24" w:rsidRDefault="009C3EEA" w:rsidP="00950BA1">
          <w:pPr>
            <w:pStyle w:val="10"/>
            <w:jc w:val="center"/>
            <w:rPr>
              <w:rFonts w:ascii="Times New Roman" w:hAnsi="Times New Roman" w:cs="Times New Roman"/>
              <w:sz w:val="24"/>
              <w:szCs w:val="24"/>
              <w:u w:val="single"/>
            </w:rPr>
          </w:pPr>
          <w:r>
            <w:rPr>
              <w:rFonts w:ascii="Times New Roman" w:hAnsi="Times New Roman" w:cs="Times New Roman"/>
              <w:sz w:val="24"/>
              <w:szCs w:val="24"/>
              <w:u w:val="single"/>
            </w:rPr>
            <w:t>31</w:t>
          </w:r>
          <w:r w:rsidR="00B42D22">
            <w:rPr>
              <w:rFonts w:ascii="Times New Roman" w:hAnsi="Times New Roman" w:cs="Times New Roman"/>
              <w:sz w:val="24"/>
              <w:szCs w:val="24"/>
              <w:u w:val="single"/>
            </w:rPr>
            <w:t>.</w:t>
          </w:r>
          <w:r>
            <w:rPr>
              <w:rFonts w:ascii="Times New Roman" w:hAnsi="Times New Roman" w:cs="Times New Roman"/>
              <w:sz w:val="24"/>
              <w:szCs w:val="24"/>
              <w:u w:val="single"/>
            </w:rPr>
            <w:t>12</w:t>
          </w:r>
          <w:r w:rsidR="00B42D22">
            <w:rPr>
              <w:rFonts w:ascii="Times New Roman" w:hAnsi="Times New Roman" w:cs="Times New Roman"/>
              <w:sz w:val="24"/>
              <w:szCs w:val="24"/>
              <w:u w:val="single"/>
            </w:rPr>
            <w:t>.202</w:t>
          </w:r>
          <w:r>
            <w:rPr>
              <w:rFonts w:ascii="Times New Roman" w:hAnsi="Times New Roman" w:cs="Times New Roman"/>
              <w:sz w:val="24"/>
              <w:szCs w:val="24"/>
              <w:u w:val="single"/>
            </w:rPr>
            <w:t>4</w:t>
          </w:r>
        </w:p>
        <w:p w14:paraId="2AF38FD7" w14:textId="76D8FA2D" w:rsidR="006E2DA8" w:rsidRPr="0055380A" w:rsidRDefault="00ED73C9" w:rsidP="00950BA1">
          <w:pPr>
            <w:pStyle w:val="10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д</w:t>
          </w:r>
          <w:r w:rsidR="006E2DA8" w:rsidRPr="00ED73C9">
            <w:rPr>
              <w:rFonts w:ascii="Times New Roman" w:hAnsi="Times New Roman" w:cs="Times New Roman"/>
              <w:sz w:val="18"/>
              <w:szCs w:val="18"/>
            </w:rPr>
            <w:t>ата</w:t>
          </w:r>
          <w:r w:rsidRPr="00ED73C9">
            <w:rPr>
              <w:rFonts w:ascii="Times New Roman" w:hAnsi="Times New Roman" w:cs="Times New Roman"/>
              <w:sz w:val="18"/>
              <w:szCs w:val="18"/>
            </w:rPr>
            <w:t xml:space="preserve"> принятия решения</w:t>
          </w:r>
          <w:r w:rsidRPr="00ED73C9">
            <w:rPr>
              <w:rFonts w:ascii="Times New Roman" w:hAnsi="Times New Roman" w:cs="Times New Roman"/>
              <w:sz w:val="18"/>
              <w:szCs w:val="18"/>
            </w:rPr>
            <w:br/>
          </w:r>
        </w:p>
      </w:tc>
      <w:tc>
        <w:tcPr>
          <w:tcW w:w="3381" w:type="dxa"/>
          <w:vAlign w:val="center"/>
        </w:tcPr>
        <w:p w14:paraId="5CE1F954" w14:textId="77777777" w:rsidR="006E2DA8" w:rsidRPr="00E76EC1" w:rsidRDefault="006E2DA8" w:rsidP="00FF7EC7">
          <w:pPr>
            <w:pStyle w:val="10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Л</w:t>
          </w:r>
          <w:r w:rsidRPr="00E76EC1">
            <w:rPr>
              <w:rFonts w:ascii="Times New Roman" w:hAnsi="Times New Roman" w:cs="Times New Roman"/>
              <w:sz w:val="24"/>
              <w:szCs w:val="24"/>
            </w:rPr>
            <w:t xml:space="preserve">ист </w:t>
          </w:r>
          <w:r w:rsidRPr="00E76EC1">
            <w:rPr>
              <w:rStyle w:val="a8"/>
              <w:rFonts w:ascii="Times New Roman" w:hAnsi="Times New Roman"/>
              <w:sz w:val="24"/>
              <w:szCs w:val="24"/>
            </w:rPr>
            <w:fldChar w:fldCharType="begin"/>
          </w:r>
          <w:r w:rsidRPr="00E76EC1">
            <w:rPr>
              <w:rStyle w:val="a8"/>
              <w:rFonts w:ascii="Times New Roman" w:hAnsi="Times New Roman"/>
              <w:sz w:val="24"/>
              <w:szCs w:val="24"/>
            </w:rPr>
            <w:instrText xml:space="preserve"> PAGE </w:instrText>
          </w:r>
          <w:r w:rsidRPr="00E76EC1">
            <w:rPr>
              <w:rStyle w:val="a8"/>
              <w:rFonts w:ascii="Times New Roman" w:hAnsi="Times New Roman"/>
              <w:sz w:val="24"/>
              <w:szCs w:val="24"/>
            </w:rPr>
            <w:fldChar w:fldCharType="separate"/>
          </w:r>
          <w:r w:rsidR="005A6534">
            <w:rPr>
              <w:rStyle w:val="a8"/>
              <w:rFonts w:ascii="Times New Roman" w:hAnsi="Times New Roman"/>
              <w:noProof/>
              <w:sz w:val="24"/>
              <w:szCs w:val="24"/>
            </w:rPr>
            <w:t>1</w:t>
          </w:r>
          <w:r w:rsidRPr="00E76EC1">
            <w:rPr>
              <w:rStyle w:val="a8"/>
              <w:rFonts w:ascii="Times New Roman" w:hAnsi="Times New Roman"/>
              <w:sz w:val="24"/>
              <w:szCs w:val="24"/>
            </w:rPr>
            <w:fldChar w:fldCharType="end"/>
          </w:r>
          <w:r w:rsidRPr="00E76EC1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Листов </w:t>
          </w:r>
          <w:r w:rsidRPr="00E76EC1">
            <w:rPr>
              <w:rStyle w:val="a8"/>
              <w:rFonts w:ascii="Times New Roman" w:hAnsi="Times New Roman"/>
              <w:sz w:val="24"/>
              <w:szCs w:val="24"/>
            </w:rPr>
            <w:fldChar w:fldCharType="begin"/>
          </w:r>
          <w:r w:rsidRPr="00E76EC1">
            <w:rPr>
              <w:rStyle w:val="a8"/>
              <w:rFonts w:ascii="Times New Roman" w:hAnsi="Times New Roman"/>
              <w:sz w:val="24"/>
              <w:szCs w:val="24"/>
            </w:rPr>
            <w:instrText xml:space="preserve"> NUMPAGES </w:instrText>
          </w:r>
          <w:r w:rsidRPr="00E76EC1">
            <w:rPr>
              <w:rStyle w:val="a8"/>
              <w:rFonts w:ascii="Times New Roman" w:hAnsi="Times New Roman"/>
              <w:sz w:val="24"/>
              <w:szCs w:val="24"/>
            </w:rPr>
            <w:fldChar w:fldCharType="separate"/>
          </w:r>
          <w:r w:rsidR="005A6534">
            <w:rPr>
              <w:rStyle w:val="a8"/>
              <w:rFonts w:ascii="Times New Roman" w:hAnsi="Times New Roman"/>
              <w:noProof/>
              <w:sz w:val="24"/>
              <w:szCs w:val="24"/>
            </w:rPr>
            <w:t>1</w:t>
          </w:r>
          <w:r w:rsidRPr="00E76EC1">
            <w:rPr>
              <w:rStyle w:val="a8"/>
              <w:rFonts w:ascii="Times New Roman" w:hAnsi="Times New Roman"/>
              <w:sz w:val="24"/>
              <w:szCs w:val="24"/>
            </w:rPr>
            <w:fldChar w:fldCharType="end"/>
          </w:r>
        </w:p>
      </w:tc>
    </w:tr>
  </w:tbl>
  <w:p w14:paraId="46DCFBD4" w14:textId="77777777" w:rsidR="006E2DA8" w:rsidRPr="00E76EC1" w:rsidRDefault="006E2DA8">
    <w:pPr>
      <w:pStyle w:val="a7"/>
      <w:rPr>
        <w:rFonts w:ascii="Times New Roman" w:hAnsi="Times New Roman" w:cs="Times New Roman"/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4A15A" w14:textId="77777777" w:rsidR="00E351EC" w:rsidRDefault="00E351EC">
      <w:r>
        <w:separator/>
      </w:r>
    </w:p>
  </w:footnote>
  <w:footnote w:type="continuationSeparator" w:id="0">
    <w:p w14:paraId="643911F9" w14:textId="77777777" w:rsidR="00E351EC" w:rsidRDefault="00E351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55" w:type="dxa"/>
      <w:tblInd w:w="-11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44"/>
      <w:gridCol w:w="8811"/>
    </w:tblGrid>
    <w:tr w:rsidR="006E2DA8" w14:paraId="2695025F" w14:textId="77777777" w:rsidTr="00CA6EF3">
      <w:trPr>
        <w:trHeight w:val="277"/>
      </w:trPr>
      <w:tc>
        <w:tcPr>
          <w:tcW w:w="944" w:type="dxa"/>
          <w:tcBorders>
            <w:bottom w:val="single" w:sz="8" w:space="0" w:color="auto"/>
          </w:tcBorders>
          <w:vAlign w:val="center"/>
        </w:tcPr>
        <w:p w14:paraId="7C3E0C58" w14:textId="77777777" w:rsidR="006E2DA8" w:rsidRPr="00804957" w:rsidRDefault="006E2DA8" w:rsidP="002516B6">
          <w:pPr>
            <w:pStyle w:val="10"/>
            <w:rPr>
              <w:rFonts w:ascii="Arial" w:hAnsi="Arial" w:cs="Arial"/>
              <w:b/>
              <w:bCs/>
              <w:sz w:val="16"/>
              <w:szCs w:val="16"/>
            </w:rPr>
          </w:pPr>
          <w:r>
            <w:rPr>
              <w:rFonts w:ascii="Times New Roman" w:hAnsi="Times New Roman"/>
              <w:noProof/>
            </w:rPr>
            <w:drawing>
              <wp:inline distT="0" distB="0" distL="0" distR="0" wp14:anchorId="4ECDBE8B" wp14:editId="4613CBF0">
                <wp:extent cx="375285" cy="470535"/>
                <wp:effectExtent l="19050" t="0" r="5715" b="0"/>
                <wp:docPr id="15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5285" cy="470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1" w:type="dxa"/>
          <w:tcBorders>
            <w:bottom w:val="single" w:sz="8" w:space="0" w:color="auto"/>
          </w:tcBorders>
          <w:vAlign w:val="center"/>
        </w:tcPr>
        <w:p w14:paraId="736C8E1E" w14:textId="77777777" w:rsidR="006E2DA8" w:rsidRPr="00950BA1" w:rsidRDefault="006E2DA8" w:rsidP="002516B6">
          <w:pPr>
            <w:pStyle w:val="10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950BA1">
            <w:rPr>
              <w:rFonts w:ascii="Times New Roman" w:hAnsi="Times New Roman" w:cs="Times New Roman"/>
              <w:sz w:val="28"/>
              <w:szCs w:val="28"/>
            </w:rPr>
            <w:t>Прилож</w:t>
          </w:r>
          <w:r>
            <w:rPr>
              <w:rFonts w:ascii="Times New Roman" w:hAnsi="Times New Roman" w:cs="Times New Roman"/>
              <w:sz w:val="28"/>
              <w:szCs w:val="28"/>
            </w:rPr>
            <w:t xml:space="preserve">ение </w:t>
          </w:r>
          <w:r w:rsidRPr="00950BA1">
            <w:rPr>
              <w:rFonts w:ascii="Times New Roman" w:hAnsi="Times New Roman" w:cs="Times New Roman"/>
              <w:sz w:val="28"/>
              <w:szCs w:val="28"/>
            </w:rPr>
            <w:t xml:space="preserve">к аттестату аккредитации № </w:t>
          </w:r>
          <w:r w:rsidRPr="00950BA1">
            <w:rPr>
              <w:rFonts w:ascii="Times New Roman" w:hAnsi="Times New Roman" w:cs="Times New Roman"/>
              <w:sz w:val="28"/>
              <w:szCs w:val="28"/>
              <w:lang w:val="en-US"/>
            </w:rPr>
            <w:t>BY</w:t>
          </w:r>
          <w:r w:rsidRPr="00950BA1">
            <w:rPr>
              <w:rFonts w:ascii="Times New Roman" w:hAnsi="Times New Roman" w:cs="Times New Roman"/>
              <w:sz w:val="28"/>
              <w:szCs w:val="28"/>
            </w:rPr>
            <w:t>/112 0</w:t>
          </w:r>
          <w:r>
            <w:rPr>
              <w:rFonts w:ascii="Times New Roman" w:hAnsi="Times New Roman" w:cs="Times New Roman"/>
              <w:sz w:val="28"/>
              <w:szCs w:val="28"/>
            </w:rPr>
            <w:t>18</w:t>
          </w:r>
          <w:r w:rsidRPr="00950BA1">
            <w:rPr>
              <w:rFonts w:ascii="Times New Roman" w:hAnsi="Times New Roman" w:cs="Times New Roman"/>
              <w:sz w:val="28"/>
              <w:szCs w:val="28"/>
            </w:rPr>
            <w:t>.0</w:t>
          </w:r>
          <w:r>
            <w:rPr>
              <w:rFonts w:ascii="Times New Roman" w:hAnsi="Times New Roman" w:cs="Times New Roman"/>
              <w:sz w:val="28"/>
              <w:szCs w:val="28"/>
            </w:rPr>
            <w:t>2</w:t>
          </w:r>
        </w:p>
      </w:tc>
    </w:tr>
  </w:tbl>
  <w:p w14:paraId="3D88B886" w14:textId="77777777" w:rsidR="006E2DA8" w:rsidRDefault="006E2DA8">
    <w:pPr>
      <w:pStyle w:val="a6"/>
      <w:rPr>
        <w:rFonts w:ascii="Times New Roman" w:hAnsi="Times New Roman" w:cs="Times New Roman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4" w:type="dxa"/>
      <w:tblInd w:w="-74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00"/>
      <w:gridCol w:w="9874"/>
    </w:tblGrid>
    <w:tr w:rsidR="006E2DA8" w:rsidRPr="00651C26" w14:paraId="5C1A81A4" w14:textId="77777777" w:rsidTr="00B42D22">
      <w:trPr>
        <w:trHeight w:val="277"/>
      </w:trPr>
      <w:tc>
        <w:tcPr>
          <w:tcW w:w="900" w:type="dxa"/>
          <w:tcBorders>
            <w:bottom w:val="single" w:sz="8" w:space="0" w:color="auto"/>
          </w:tcBorders>
          <w:vAlign w:val="center"/>
        </w:tcPr>
        <w:p w14:paraId="7CD8C4E6" w14:textId="77777777" w:rsidR="006E2DA8" w:rsidRPr="00804957" w:rsidRDefault="006E2DA8" w:rsidP="002516B6">
          <w:pPr>
            <w:pStyle w:val="10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/>
              <w:noProof/>
            </w:rPr>
            <w:drawing>
              <wp:inline distT="0" distB="0" distL="0" distR="0" wp14:anchorId="0083902E" wp14:editId="523EEDF5">
                <wp:extent cx="375285" cy="470535"/>
                <wp:effectExtent l="19050" t="0" r="5715" b="0"/>
                <wp:docPr id="16" name="Рисунок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5285" cy="470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874" w:type="dxa"/>
          <w:tcBorders>
            <w:bottom w:val="single" w:sz="8" w:space="0" w:color="auto"/>
          </w:tcBorders>
          <w:vAlign w:val="center"/>
        </w:tcPr>
        <w:p w14:paraId="23069A87" w14:textId="77777777" w:rsidR="006E2DA8" w:rsidRPr="00B42D22" w:rsidRDefault="006E2DA8" w:rsidP="002516B6">
          <w:pPr>
            <w:pStyle w:val="10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B42D22">
            <w:rPr>
              <w:rFonts w:ascii="Times New Roman" w:hAnsi="Times New Roman" w:cs="Times New Roman"/>
              <w:bCs/>
              <w:sz w:val="28"/>
              <w:szCs w:val="28"/>
            </w:rPr>
            <w:t>НАЦИОНАЛЬНАЯ СИСТЕМА АККРЕДИТАЦИИ РЕСПУБЛИКИ БЕЛАРУСЬ</w:t>
          </w:r>
        </w:p>
        <w:p w14:paraId="4F62E0F8" w14:textId="77777777" w:rsidR="006E2DA8" w:rsidRPr="00B42D22" w:rsidRDefault="006E2DA8" w:rsidP="002516B6">
          <w:pPr>
            <w:pStyle w:val="10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B42D22">
            <w:rPr>
              <w:rFonts w:ascii="Times New Roman" w:hAnsi="Times New Roman" w:cs="Times New Roman"/>
              <w:bCs/>
              <w:sz w:val="28"/>
              <w:szCs w:val="28"/>
            </w:rPr>
            <w:t xml:space="preserve">РЕСПУБЛИКАНСКОЕ УНИТАРНОЕ ПРЕДПРИЯТИЕ </w:t>
          </w:r>
        </w:p>
        <w:p w14:paraId="1F5D5F37" w14:textId="77777777" w:rsidR="006E2DA8" w:rsidRPr="00804957" w:rsidRDefault="006E2DA8" w:rsidP="002516B6">
          <w:pPr>
            <w:pStyle w:val="1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B42D22">
            <w:rPr>
              <w:rFonts w:ascii="Times New Roman" w:hAnsi="Times New Roman" w:cs="Times New Roman"/>
              <w:bCs/>
              <w:sz w:val="28"/>
              <w:szCs w:val="28"/>
            </w:rPr>
            <w:t>«БЕЛОРУССКИЙ ГОСУДАРСТВЕННЫЙ ЦЕНТР АККРЕДИТАЦИИ»</w:t>
          </w:r>
          <w:r w:rsidRPr="00804957">
            <w:rPr>
              <w:rFonts w:ascii="Times New Roman" w:hAnsi="Times New Roman" w:cs="Times New Roman"/>
              <w:b/>
              <w:sz w:val="16"/>
              <w:szCs w:val="16"/>
            </w:rPr>
            <w:t xml:space="preserve"> </w:t>
          </w:r>
        </w:p>
      </w:tc>
    </w:tr>
  </w:tbl>
  <w:p w14:paraId="7FEC6769" w14:textId="77777777" w:rsidR="006E2DA8" w:rsidRPr="00E76EC1" w:rsidRDefault="006E2DA8">
    <w:pPr>
      <w:pStyle w:val="a6"/>
      <w:rPr>
        <w:rFonts w:ascii="Times New Roman" w:hAnsi="Times New Roman" w:cs="Times New Roman"/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2"/>
      <w:numFmt w:val="decimal"/>
      <w:lvlText w:val="29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21"/>
      <w:numFmt w:val="decimal"/>
      <w:lvlText w:val="45.4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1"/>
      <w:numFmt w:val="decimal"/>
      <w:lvlText w:val="45.4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21"/>
      <w:numFmt w:val="decimal"/>
      <w:lvlText w:val="45.4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21"/>
      <w:numFmt w:val="decimal"/>
      <w:lvlText w:val="45.4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21"/>
      <w:numFmt w:val="decimal"/>
      <w:lvlText w:val="45.4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21"/>
      <w:numFmt w:val="decimal"/>
      <w:lvlText w:val="45.4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21"/>
      <w:numFmt w:val="decimal"/>
      <w:lvlText w:val="45.4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21"/>
      <w:numFmt w:val="decimal"/>
      <w:lvlText w:val="45.4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21"/>
      <w:numFmt w:val="decimal"/>
      <w:lvlText w:val="45.4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5" w15:restartNumberingAfterBreak="0">
    <w:nsid w:val="0000000B"/>
    <w:multiLevelType w:val="multilevel"/>
    <w:tmpl w:val="0000000A"/>
    <w:lvl w:ilvl="0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6" w15:restartNumberingAfterBreak="0">
    <w:nsid w:val="0000000D"/>
    <w:multiLevelType w:val="multilevel"/>
    <w:tmpl w:val="0000000C"/>
    <w:lvl w:ilvl="0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7" w15:restartNumberingAfterBreak="0">
    <w:nsid w:val="0000000F"/>
    <w:multiLevelType w:val="multilevel"/>
    <w:tmpl w:val="0000000E"/>
    <w:lvl w:ilvl="0">
      <w:start w:val="10"/>
      <w:numFmt w:val="decimal"/>
      <w:lvlText w:val="25.21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0"/>
      <w:numFmt w:val="decimal"/>
      <w:lvlText w:val="25.21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0"/>
      <w:numFmt w:val="decimal"/>
      <w:lvlText w:val="25.21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0"/>
      <w:numFmt w:val="decimal"/>
      <w:lvlText w:val="25.21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0"/>
      <w:numFmt w:val="decimal"/>
      <w:lvlText w:val="25.21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0"/>
      <w:numFmt w:val="decimal"/>
      <w:lvlText w:val="25.21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0"/>
      <w:numFmt w:val="decimal"/>
      <w:lvlText w:val="25.21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0"/>
      <w:numFmt w:val="decimal"/>
      <w:lvlText w:val="25.21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0"/>
      <w:numFmt w:val="decimal"/>
      <w:lvlText w:val="25.21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8" w15:restartNumberingAfterBreak="0">
    <w:nsid w:val="00000011"/>
    <w:multiLevelType w:val="multilevel"/>
    <w:tmpl w:val="00000010"/>
    <w:lvl w:ilvl="0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1"/>
      <w:numFmt w:val="decimal"/>
      <w:lvlText w:val="24.30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9" w15:restartNumberingAfterBreak="0">
    <w:nsid w:val="00000013"/>
    <w:multiLevelType w:val="multilevel"/>
    <w:tmpl w:val="00000012"/>
    <w:lvl w:ilvl="0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0" w15:restartNumberingAfterBreak="0">
    <w:nsid w:val="00000015"/>
    <w:multiLevelType w:val="multilevel"/>
    <w:tmpl w:val="00000014"/>
    <w:lvl w:ilvl="0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1" w15:restartNumberingAfterBreak="0">
    <w:nsid w:val="00000017"/>
    <w:multiLevelType w:val="multilevel"/>
    <w:tmpl w:val="00000016"/>
    <w:lvl w:ilvl="0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1"/>
      <w:numFmt w:val="decimal"/>
      <w:lvlText w:val="36.1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2" w15:restartNumberingAfterBreak="0">
    <w:nsid w:val="00000019"/>
    <w:multiLevelType w:val="multilevel"/>
    <w:tmpl w:val="00000018"/>
    <w:lvl w:ilvl="0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3" w15:restartNumberingAfterBreak="0">
    <w:nsid w:val="0000001B"/>
    <w:multiLevelType w:val="multilevel"/>
    <w:tmpl w:val="0000001A"/>
    <w:lvl w:ilvl="0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4" w15:restartNumberingAfterBreak="0">
    <w:nsid w:val="00000021"/>
    <w:multiLevelType w:val="multilevel"/>
    <w:tmpl w:val="00000020"/>
    <w:lvl w:ilvl="0">
      <w:start w:val="21"/>
      <w:numFmt w:val="decimal"/>
      <w:lvlText w:val="25.2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1"/>
      <w:numFmt w:val="decimal"/>
      <w:lvlText w:val="25.2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21"/>
      <w:numFmt w:val="decimal"/>
      <w:lvlText w:val="25.2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21"/>
      <w:numFmt w:val="decimal"/>
      <w:lvlText w:val="25.2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21"/>
      <w:numFmt w:val="decimal"/>
      <w:lvlText w:val="25.2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21"/>
      <w:numFmt w:val="decimal"/>
      <w:lvlText w:val="25.2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21"/>
      <w:numFmt w:val="decimal"/>
      <w:lvlText w:val="25.2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21"/>
      <w:numFmt w:val="decimal"/>
      <w:lvlText w:val="25.2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21"/>
      <w:numFmt w:val="decimal"/>
      <w:lvlText w:val="25.2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5" w15:restartNumberingAfterBreak="0">
    <w:nsid w:val="00000023"/>
    <w:multiLevelType w:val="multilevel"/>
    <w:tmpl w:val="00000022"/>
    <w:lvl w:ilvl="0">
      <w:start w:val="11"/>
      <w:numFmt w:val="decimal"/>
      <w:lvlText w:val="45.2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1"/>
      <w:numFmt w:val="decimal"/>
      <w:lvlText w:val="45.2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1"/>
      <w:numFmt w:val="decimal"/>
      <w:lvlText w:val="45.2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1"/>
      <w:numFmt w:val="decimal"/>
      <w:lvlText w:val="45.2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1"/>
      <w:numFmt w:val="decimal"/>
      <w:lvlText w:val="45.2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1"/>
      <w:numFmt w:val="decimal"/>
      <w:lvlText w:val="45.2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1"/>
      <w:numFmt w:val="decimal"/>
      <w:lvlText w:val="45.2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1"/>
      <w:numFmt w:val="decimal"/>
      <w:lvlText w:val="45.2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1"/>
      <w:numFmt w:val="decimal"/>
      <w:lvlText w:val="45.2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6" w15:restartNumberingAfterBreak="0">
    <w:nsid w:val="00000025"/>
    <w:multiLevelType w:val="multilevel"/>
    <w:tmpl w:val="00000024"/>
    <w:lvl w:ilvl="0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7" w15:restartNumberingAfterBreak="0">
    <w:nsid w:val="00000027"/>
    <w:multiLevelType w:val="multilevel"/>
    <w:tmpl w:val="00000026"/>
    <w:lvl w:ilvl="0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8" w15:restartNumberingAfterBreak="0">
    <w:nsid w:val="00000029"/>
    <w:multiLevelType w:val="multilevel"/>
    <w:tmpl w:val="00000028"/>
    <w:lvl w:ilvl="0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9" w15:restartNumberingAfterBreak="0">
    <w:nsid w:val="0000002B"/>
    <w:multiLevelType w:val="multilevel"/>
    <w:tmpl w:val="0000002A"/>
    <w:lvl w:ilvl="0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0" w15:restartNumberingAfterBreak="0">
    <w:nsid w:val="0000002D"/>
    <w:multiLevelType w:val="multilevel"/>
    <w:tmpl w:val="0000002C"/>
    <w:lvl w:ilvl="0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1" w15:restartNumberingAfterBreak="0">
    <w:nsid w:val="0000002F"/>
    <w:multiLevelType w:val="multilevel"/>
    <w:tmpl w:val="0000002E"/>
    <w:lvl w:ilvl="0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2" w15:restartNumberingAfterBreak="0">
    <w:nsid w:val="00000031"/>
    <w:multiLevelType w:val="multilevel"/>
    <w:tmpl w:val="00000030"/>
    <w:lvl w:ilvl="0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3" w15:restartNumberingAfterBreak="0">
    <w:nsid w:val="00000033"/>
    <w:multiLevelType w:val="multilevel"/>
    <w:tmpl w:val="00000032"/>
    <w:lvl w:ilvl="0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5.0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4" w15:restartNumberingAfterBreak="0">
    <w:nsid w:val="00000035"/>
    <w:multiLevelType w:val="multilevel"/>
    <w:tmpl w:val="00000034"/>
    <w:lvl w:ilvl="0">
      <w:start w:val="21"/>
      <w:numFmt w:val="decimal"/>
      <w:lvlText w:val="45.43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1"/>
      <w:numFmt w:val="decimal"/>
      <w:lvlText w:val="45.43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21"/>
      <w:numFmt w:val="decimal"/>
      <w:lvlText w:val="45.43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21"/>
      <w:numFmt w:val="decimal"/>
      <w:lvlText w:val="45.43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21"/>
      <w:numFmt w:val="decimal"/>
      <w:lvlText w:val="45.43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21"/>
      <w:numFmt w:val="decimal"/>
      <w:lvlText w:val="45.43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21"/>
      <w:numFmt w:val="decimal"/>
      <w:lvlText w:val="45.43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21"/>
      <w:numFmt w:val="decimal"/>
      <w:lvlText w:val="45.43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21"/>
      <w:numFmt w:val="decimal"/>
      <w:lvlText w:val="45.43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5" w15:restartNumberingAfterBreak="0">
    <w:nsid w:val="2BF64548"/>
    <w:multiLevelType w:val="hybridMultilevel"/>
    <w:tmpl w:val="2D72CA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D464883"/>
    <w:multiLevelType w:val="multilevel"/>
    <w:tmpl w:val="00000018"/>
    <w:lvl w:ilvl="0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2"/>
      <w:numFmt w:val="decimal"/>
      <w:lvlText w:val="5.1.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7" w15:restartNumberingAfterBreak="0">
    <w:nsid w:val="52E137C0"/>
    <w:multiLevelType w:val="hybridMultilevel"/>
    <w:tmpl w:val="85E662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751265851">
    <w:abstractNumId w:val="0"/>
  </w:num>
  <w:num w:numId="2" w16cid:durableId="255291230">
    <w:abstractNumId w:val="1"/>
  </w:num>
  <w:num w:numId="3" w16cid:durableId="1368605271">
    <w:abstractNumId w:val="2"/>
  </w:num>
  <w:num w:numId="4" w16cid:durableId="161824297">
    <w:abstractNumId w:val="3"/>
  </w:num>
  <w:num w:numId="5" w16cid:durableId="1730765490">
    <w:abstractNumId w:val="4"/>
  </w:num>
  <w:num w:numId="6" w16cid:durableId="1847329647">
    <w:abstractNumId w:val="5"/>
  </w:num>
  <w:num w:numId="7" w16cid:durableId="2144694079">
    <w:abstractNumId w:val="6"/>
  </w:num>
  <w:num w:numId="8" w16cid:durableId="192501735">
    <w:abstractNumId w:val="7"/>
  </w:num>
  <w:num w:numId="9" w16cid:durableId="1833642588">
    <w:abstractNumId w:val="8"/>
  </w:num>
  <w:num w:numId="10" w16cid:durableId="528572917">
    <w:abstractNumId w:val="9"/>
  </w:num>
  <w:num w:numId="11" w16cid:durableId="409619883">
    <w:abstractNumId w:val="10"/>
  </w:num>
  <w:num w:numId="12" w16cid:durableId="1950769838">
    <w:abstractNumId w:val="11"/>
  </w:num>
  <w:num w:numId="13" w16cid:durableId="1289582391">
    <w:abstractNumId w:val="12"/>
  </w:num>
  <w:num w:numId="14" w16cid:durableId="624770012">
    <w:abstractNumId w:val="13"/>
  </w:num>
  <w:num w:numId="15" w16cid:durableId="1312096344">
    <w:abstractNumId w:val="26"/>
  </w:num>
  <w:num w:numId="16" w16cid:durableId="80294217">
    <w:abstractNumId w:val="14"/>
  </w:num>
  <w:num w:numId="17" w16cid:durableId="476533791">
    <w:abstractNumId w:val="15"/>
  </w:num>
  <w:num w:numId="18" w16cid:durableId="1870020413">
    <w:abstractNumId w:val="16"/>
  </w:num>
  <w:num w:numId="19" w16cid:durableId="1080785812">
    <w:abstractNumId w:val="17"/>
  </w:num>
  <w:num w:numId="20" w16cid:durableId="805510996">
    <w:abstractNumId w:val="18"/>
  </w:num>
  <w:num w:numId="21" w16cid:durableId="192230991">
    <w:abstractNumId w:val="19"/>
  </w:num>
  <w:num w:numId="22" w16cid:durableId="653145881">
    <w:abstractNumId w:val="20"/>
  </w:num>
  <w:num w:numId="23" w16cid:durableId="1848136677">
    <w:abstractNumId w:val="21"/>
  </w:num>
  <w:num w:numId="24" w16cid:durableId="212616125">
    <w:abstractNumId w:val="22"/>
  </w:num>
  <w:num w:numId="25" w16cid:durableId="1138111198">
    <w:abstractNumId w:val="23"/>
  </w:num>
  <w:num w:numId="26" w16cid:durableId="510608896">
    <w:abstractNumId w:val="24"/>
  </w:num>
  <w:num w:numId="27" w16cid:durableId="1956206238">
    <w:abstractNumId w:val="27"/>
  </w:num>
  <w:num w:numId="28" w16cid:durableId="127154517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7263"/>
    <w:rsid w:val="00020F67"/>
    <w:rsid w:val="00027E80"/>
    <w:rsid w:val="00033D24"/>
    <w:rsid w:val="00034685"/>
    <w:rsid w:val="00036DD0"/>
    <w:rsid w:val="00053B70"/>
    <w:rsid w:val="00054774"/>
    <w:rsid w:val="0006549E"/>
    <w:rsid w:val="00066E8C"/>
    <w:rsid w:val="00090323"/>
    <w:rsid w:val="000934DD"/>
    <w:rsid w:val="00097B06"/>
    <w:rsid w:val="000A7AAF"/>
    <w:rsid w:val="000D1850"/>
    <w:rsid w:val="000D187C"/>
    <w:rsid w:val="000F3A81"/>
    <w:rsid w:val="000F7D92"/>
    <w:rsid w:val="000F7E94"/>
    <w:rsid w:val="001012F4"/>
    <w:rsid w:val="00107C35"/>
    <w:rsid w:val="001143FB"/>
    <w:rsid w:val="001231F2"/>
    <w:rsid w:val="00166826"/>
    <w:rsid w:val="00180667"/>
    <w:rsid w:val="001901EE"/>
    <w:rsid w:val="001B663D"/>
    <w:rsid w:val="001C649D"/>
    <w:rsid w:val="001E1ACD"/>
    <w:rsid w:val="001E2CFC"/>
    <w:rsid w:val="001E320B"/>
    <w:rsid w:val="001E7313"/>
    <w:rsid w:val="002059A9"/>
    <w:rsid w:val="00220C06"/>
    <w:rsid w:val="002331C8"/>
    <w:rsid w:val="00236547"/>
    <w:rsid w:val="0024686B"/>
    <w:rsid w:val="00247C97"/>
    <w:rsid w:val="002516B6"/>
    <w:rsid w:val="002530D3"/>
    <w:rsid w:val="002546B4"/>
    <w:rsid w:val="00265504"/>
    <w:rsid w:val="00270A8C"/>
    <w:rsid w:val="00270B15"/>
    <w:rsid w:val="00271730"/>
    <w:rsid w:val="00287FA6"/>
    <w:rsid w:val="00297C0C"/>
    <w:rsid w:val="002A7086"/>
    <w:rsid w:val="002B65C5"/>
    <w:rsid w:val="002C2444"/>
    <w:rsid w:val="002C3246"/>
    <w:rsid w:val="002C6812"/>
    <w:rsid w:val="002D0B29"/>
    <w:rsid w:val="002D3C78"/>
    <w:rsid w:val="002F13AE"/>
    <w:rsid w:val="00301251"/>
    <w:rsid w:val="00320233"/>
    <w:rsid w:val="0034479A"/>
    <w:rsid w:val="0035591D"/>
    <w:rsid w:val="00373A0B"/>
    <w:rsid w:val="003A24D8"/>
    <w:rsid w:val="003A4544"/>
    <w:rsid w:val="003A64F6"/>
    <w:rsid w:val="003A76D7"/>
    <w:rsid w:val="003E4622"/>
    <w:rsid w:val="00401B58"/>
    <w:rsid w:val="004020DC"/>
    <w:rsid w:val="00410856"/>
    <w:rsid w:val="00413BD9"/>
    <w:rsid w:val="004213ED"/>
    <w:rsid w:val="0042768B"/>
    <w:rsid w:val="004456FC"/>
    <w:rsid w:val="00445749"/>
    <w:rsid w:val="00455709"/>
    <w:rsid w:val="00462380"/>
    <w:rsid w:val="0046306F"/>
    <w:rsid w:val="0047001A"/>
    <w:rsid w:val="00472D9B"/>
    <w:rsid w:val="0049670A"/>
    <w:rsid w:val="004B2E09"/>
    <w:rsid w:val="004D2C44"/>
    <w:rsid w:val="004E1971"/>
    <w:rsid w:val="004E5ED8"/>
    <w:rsid w:val="004F25C7"/>
    <w:rsid w:val="00530B62"/>
    <w:rsid w:val="00532CB1"/>
    <w:rsid w:val="00544A76"/>
    <w:rsid w:val="0055380A"/>
    <w:rsid w:val="00563602"/>
    <w:rsid w:val="00572BDD"/>
    <w:rsid w:val="00574E4D"/>
    <w:rsid w:val="00575220"/>
    <w:rsid w:val="00577C82"/>
    <w:rsid w:val="005867A0"/>
    <w:rsid w:val="005A1FA6"/>
    <w:rsid w:val="005A6534"/>
    <w:rsid w:val="005A7387"/>
    <w:rsid w:val="005B45ED"/>
    <w:rsid w:val="005B75CE"/>
    <w:rsid w:val="005C2103"/>
    <w:rsid w:val="005C59CE"/>
    <w:rsid w:val="005E1AA1"/>
    <w:rsid w:val="005F2D37"/>
    <w:rsid w:val="00617F3A"/>
    <w:rsid w:val="00621F15"/>
    <w:rsid w:val="00622A99"/>
    <w:rsid w:val="006402DC"/>
    <w:rsid w:val="00651C26"/>
    <w:rsid w:val="00661E1A"/>
    <w:rsid w:val="006748BF"/>
    <w:rsid w:val="006818DE"/>
    <w:rsid w:val="0068307C"/>
    <w:rsid w:val="00687458"/>
    <w:rsid w:val="0069237E"/>
    <w:rsid w:val="006B7F59"/>
    <w:rsid w:val="006C0506"/>
    <w:rsid w:val="006C4320"/>
    <w:rsid w:val="006C63D2"/>
    <w:rsid w:val="006E1AA7"/>
    <w:rsid w:val="006E2DA8"/>
    <w:rsid w:val="006F0C77"/>
    <w:rsid w:val="0072591B"/>
    <w:rsid w:val="007347EB"/>
    <w:rsid w:val="007466DD"/>
    <w:rsid w:val="00771775"/>
    <w:rsid w:val="00776DBD"/>
    <w:rsid w:val="00780145"/>
    <w:rsid w:val="00784655"/>
    <w:rsid w:val="007A2860"/>
    <w:rsid w:val="007A4E01"/>
    <w:rsid w:val="007B77A6"/>
    <w:rsid w:val="007C1476"/>
    <w:rsid w:val="007C2ABA"/>
    <w:rsid w:val="007E2BD6"/>
    <w:rsid w:val="007E6963"/>
    <w:rsid w:val="007E6DD5"/>
    <w:rsid w:val="00804957"/>
    <w:rsid w:val="008236A6"/>
    <w:rsid w:val="00824CB3"/>
    <w:rsid w:val="00825DAD"/>
    <w:rsid w:val="008268B1"/>
    <w:rsid w:val="008269C1"/>
    <w:rsid w:val="00844464"/>
    <w:rsid w:val="00844F1F"/>
    <w:rsid w:val="00855AB9"/>
    <w:rsid w:val="008569CA"/>
    <w:rsid w:val="008804B3"/>
    <w:rsid w:val="008A3D40"/>
    <w:rsid w:val="008B2EEC"/>
    <w:rsid w:val="008B5BBF"/>
    <w:rsid w:val="008C0439"/>
    <w:rsid w:val="008C61EF"/>
    <w:rsid w:val="008D3B88"/>
    <w:rsid w:val="008E756B"/>
    <w:rsid w:val="00903B36"/>
    <w:rsid w:val="00903FB2"/>
    <w:rsid w:val="00904318"/>
    <w:rsid w:val="0091233D"/>
    <w:rsid w:val="009173D3"/>
    <w:rsid w:val="00927263"/>
    <w:rsid w:val="00932D15"/>
    <w:rsid w:val="00940336"/>
    <w:rsid w:val="00950BA1"/>
    <w:rsid w:val="00952FB0"/>
    <w:rsid w:val="00962B2A"/>
    <w:rsid w:val="00965327"/>
    <w:rsid w:val="009841AD"/>
    <w:rsid w:val="009B4FA1"/>
    <w:rsid w:val="009C0007"/>
    <w:rsid w:val="009C3EEA"/>
    <w:rsid w:val="009D5252"/>
    <w:rsid w:val="009F0865"/>
    <w:rsid w:val="009F0AE7"/>
    <w:rsid w:val="009F0D9A"/>
    <w:rsid w:val="009F105E"/>
    <w:rsid w:val="00A00648"/>
    <w:rsid w:val="00A16DD0"/>
    <w:rsid w:val="00A22C22"/>
    <w:rsid w:val="00A34316"/>
    <w:rsid w:val="00A373EF"/>
    <w:rsid w:val="00A54451"/>
    <w:rsid w:val="00A85248"/>
    <w:rsid w:val="00AA7593"/>
    <w:rsid w:val="00AB09E2"/>
    <w:rsid w:val="00AB5F30"/>
    <w:rsid w:val="00AC6FAC"/>
    <w:rsid w:val="00AD46B4"/>
    <w:rsid w:val="00B42D22"/>
    <w:rsid w:val="00BA266B"/>
    <w:rsid w:val="00BA27C7"/>
    <w:rsid w:val="00BA2F49"/>
    <w:rsid w:val="00BB6DC3"/>
    <w:rsid w:val="00BC409F"/>
    <w:rsid w:val="00BD235E"/>
    <w:rsid w:val="00BE4001"/>
    <w:rsid w:val="00BE64B3"/>
    <w:rsid w:val="00C02828"/>
    <w:rsid w:val="00C13855"/>
    <w:rsid w:val="00C16456"/>
    <w:rsid w:val="00C27058"/>
    <w:rsid w:val="00C31208"/>
    <w:rsid w:val="00C339ED"/>
    <w:rsid w:val="00C36035"/>
    <w:rsid w:val="00C622A5"/>
    <w:rsid w:val="00C76C00"/>
    <w:rsid w:val="00C84E31"/>
    <w:rsid w:val="00CA6EF3"/>
    <w:rsid w:val="00CB0F7B"/>
    <w:rsid w:val="00CB1BA2"/>
    <w:rsid w:val="00CB3A17"/>
    <w:rsid w:val="00CC43BD"/>
    <w:rsid w:val="00CD49BA"/>
    <w:rsid w:val="00CE0821"/>
    <w:rsid w:val="00CE73C3"/>
    <w:rsid w:val="00D04737"/>
    <w:rsid w:val="00D13126"/>
    <w:rsid w:val="00D17FB3"/>
    <w:rsid w:val="00D22727"/>
    <w:rsid w:val="00D2396E"/>
    <w:rsid w:val="00D27A17"/>
    <w:rsid w:val="00D36B39"/>
    <w:rsid w:val="00D51857"/>
    <w:rsid w:val="00D532BF"/>
    <w:rsid w:val="00D60149"/>
    <w:rsid w:val="00D63EB1"/>
    <w:rsid w:val="00D7270B"/>
    <w:rsid w:val="00D763E5"/>
    <w:rsid w:val="00D95728"/>
    <w:rsid w:val="00DA11E4"/>
    <w:rsid w:val="00DA42D1"/>
    <w:rsid w:val="00DB2C32"/>
    <w:rsid w:val="00DB5FC6"/>
    <w:rsid w:val="00DC3EFC"/>
    <w:rsid w:val="00DC3F39"/>
    <w:rsid w:val="00DF4366"/>
    <w:rsid w:val="00E04D6A"/>
    <w:rsid w:val="00E0601B"/>
    <w:rsid w:val="00E126D7"/>
    <w:rsid w:val="00E1642F"/>
    <w:rsid w:val="00E16ABE"/>
    <w:rsid w:val="00E176BE"/>
    <w:rsid w:val="00E22B31"/>
    <w:rsid w:val="00E27A55"/>
    <w:rsid w:val="00E30BDD"/>
    <w:rsid w:val="00E351EC"/>
    <w:rsid w:val="00E4098C"/>
    <w:rsid w:val="00E50120"/>
    <w:rsid w:val="00E6378B"/>
    <w:rsid w:val="00E638EF"/>
    <w:rsid w:val="00E63ADC"/>
    <w:rsid w:val="00E6521D"/>
    <w:rsid w:val="00E725FE"/>
    <w:rsid w:val="00E76EC1"/>
    <w:rsid w:val="00E82912"/>
    <w:rsid w:val="00EA4F67"/>
    <w:rsid w:val="00EB3119"/>
    <w:rsid w:val="00EC00EB"/>
    <w:rsid w:val="00EC01F3"/>
    <w:rsid w:val="00ED73C9"/>
    <w:rsid w:val="00EE5AE3"/>
    <w:rsid w:val="00F33A9A"/>
    <w:rsid w:val="00F63CD8"/>
    <w:rsid w:val="00F7672A"/>
    <w:rsid w:val="00FB364F"/>
    <w:rsid w:val="00FB751D"/>
    <w:rsid w:val="00FD0E14"/>
    <w:rsid w:val="00FD291B"/>
    <w:rsid w:val="00FF7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A22F9C"/>
  <w15:docId w15:val="{E946767B-1F5E-42E0-BD67-3A74FFBE9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27263"/>
    <w:rPr>
      <w:rFonts w:ascii="Arial" w:hAnsi="Arial" w:cs="Arial"/>
    </w:rPr>
  </w:style>
  <w:style w:type="paragraph" w:styleId="1">
    <w:name w:val="heading 1"/>
    <w:basedOn w:val="a"/>
    <w:qFormat/>
    <w:rsid w:val="00A54451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rsid w:val="00927263"/>
    <w:rPr>
      <w:rFonts w:ascii="Times New Roman" w:hAnsi="Times New Roman" w:cs="Times New Roman"/>
      <w:sz w:val="22"/>
      <w:szCs w:val="22"/>
    </w:rPr>
  </w:style>
  <w:style w:type="paragraph" w:customStyle="1" w:styleId="Style10">
    <w:name w:val="Style10"/>
    <w:basedOn w:val="a"/>
    <w:rsid w:val="00927263"/>
    <w:pPr>
      <w:widowControl w:val="0"/>
      <w:autoSpaceDE w:val="0"/>
      <w:autoSpaceDN w:val="0"/>
      <w:adjustRightInd w:val="0"/>
      <w:spacing w:line="278" w:lineRule="exac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927263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character" w:customStyle="1" w:styleId="a3">
    <w:name w:val="Основной текст Знак"/>
    <w:link w:val="a4"/>
    <w:locked/>
    <w:rsid w:val="00927263"/>
    <w:rPr>
      <w:rFonts w:cs="Times New Roman"/>
      <w:sz w:val="23"/>
      <w:szCs w:val="23"/>
      <w:lang w:bidi="ar-SA"/>
    </w:rPr>
  </w:style>
  <w:style w:type="paragraph" w:styleId="a4">
    <w:name w:val="Body Text"/>
    <w:basedOn w:val="a"/>
    <w:link w:val="a3"/>
    <w:rsid w:val="00927263"/>
    <w:pPr>
      <w:widowControl w:val="0"/>
      <w:shd w:val="clear" w:color="auto" w:fill="FFFFFF"/>
      <w:spacing w:line="278" w:lineRule="exact"/>
      <w:jc w:val="both"/>
    </w:pPr>
    <w:rPr>
      <w:rFonts w:ascii="Times New Roman" w:hAnsi="Times New Roman" w:cs="Times New Roman"/>
      <w:sz w:val="23"/>
      <w:szCs w:val="23"/>
    </w:rPr>
  </w:style>
  <w:style w:type="paragraph" w:customStyle="1" w:styleId="Style5">
    <w:name w:val="Style5"/>
    <w:basedOn w:val="a"/>
    <w:rsid w:val="00A54451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Style8">
    <w:name w:val="Style8"/>
    <w:basedOn w:val="a"/>
    <w:rsid w:val="00A54451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rsid w:val="00A54451"/>
    <w:pPr>
      <w:widowControl w:val="0"/>
      <w:autoSpaceDE w:val="0"/>
      <w:autoSpaceDN w:val="0"/>
      <w:adjustRightInd w:val="0"/>
      <w:spacing w:line="274" w:lineRule="exact"/>
    </w:pPr>
    <w:rPr>
      <w:rFonts w:ascii="Times New Roman" w:hAnsi="Times New Roman" w:cs="Times New Roman"/>
      <w:sz w:val="24"/>
      <w:szCs w:val="24"/>
    </w:rPr>
  </w:style>
  <w:style w:type="paragraph" w:styleId="a5">
    <w:name w:val="Plain Text"/>
    <w:basedOn w:val="a"/>
    <w:rsid w:val="00A54451"/>
    <w:rPr>
      <w:rFonts w:ascii="Courier New" w:hAnsi="Courier New" w:cs="Times New Roman"/>
    </w:rPr>
  </w:style>
  <w:style w:type="paragraph" w:customStyle="1" w:styleId="Style1">
    <w:name w:val="Style1"/>
    <w:basedOn w:val="a"/>
    <w:rsid w:val="00A54451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rsid w:val="00A54451"/>
    <w:pPr>
      <w:widowControl w:val="0"/>
      <w:autoSpaceDE w:val="0"/>
      <w:autoSpaceDN w:val="0"/>
      <w:adjustRightInd w:val="0"/>
      <w:spacing w:line="283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rsid w:val="00A54451"/>
    <w:pPr>
      <w:widowControl w:val="0"/>
      <w:autoSpaceDE w:val="0"/>
      <w:autoSpaceDN w:val="0"/>
      <w:adjustRightInd w:val="0"/>
      <w:spacing w:line="274" w:lineRule="exact"/>
      <w:jc w:val="center"/>
    </w:pPr>
    <w:rPr>
      <w:rFonts w:ascii="Times New Roman" w:hAnsi="Times New Roman" w:cs="Times New Roman"/>
      <w:sz w:val="24"/>
      <w:szCs w:val="24"/>
    </w:rPr>
  </w:style>
  <w:style w:type="paragraph" w:styleId="a6">
    <w:name w:val="header"/>
    <w:basedOn w:val="a"/>
    <w:rsid w:val="00E76EC1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E76EC1"/>
    <w:pPr>
      <w:tabs>
        <w:tab w:val="center" w:pos="4677"/>
        <w:tab w:val="right" w:pos="9355"/>
      </w:tabs>
    </w:pPr>
  </w:style>
  <w:style w:type="paragraph" w:customStyle="1" w:styleId="10">
    <w:name w:val="Без интервала1"/>
    <w:rsid w:val="00E76EC1"/>
    <w:rPr>
      <w:rFonts w:ascii="Calibri" w:hAnsi="Calibri" w:cs="Calibri"/>
      <w:sz w:val="22"/>
      <w:szCs w:val="22"/>
    </w:rPr>
  </w:style>
  <w:style w:type="character" w:styleId="a8">
    <w:name w:val="page number"/>
    <w:rsid w:val="00E76EC1"/>
    <w:rPr>
      <w:rFonts w:cs="Times New Roman"/>
    </w:rPr>
  </w:style>
  <w:style w:type="paragraph" w:styleId="a9">
    <w:name w:val="Balloon Text"/>
    <w:basedOn w:val="a"/>
    <w:link w:val="aa"/>
    <w:rsid w:val="003A76D7"/>
    <w:rPr>
      <w:rFonts w:ascii="Tahoma" w:hAnsi="Tahoma" w:cs="Times New Roman"/>
      <w:sz w:val="16"/>
      <w:szCs w:val="16"/>
    </w:rPr>
  </w:style>
  <w:style w:type="character" w:customStyle="1" w:styleId="aa">
    <w:name w:val="Текст выноски Знак"/>
    <w:link w:val="a9"/>
    <w:locked/>
    <w:rsid w:val="003A76D7"/>
    <w:rPr>
      <w:rFonts w:ascii="Tahoma" w:hAnsi="Tahoma" w:cs="Tahoma"/>
      <w:sz w:val="16"/>
      <w:szCs w:val="16"/>
    </w:rPr>
  </w:style>
  <w:style w:type="paragraph" w:customStyle="1" w:styleId="2">
    <w:name w:val="Без интервала2"/>
    <w:link w:val="NoSpacingChar"/>
    <w:rsid w:val="005C2103"/>
    <w:rPr>
      <w:rFonts w:ascii="Calibri" w:hAnsi="Calibri" w:cs="Calibri"/>
      <w:sz w:val="22"/>
      <w:szCs w:val="22"/>
    </w:rPr>
  </w:style>
  <w:style w:type="character" w:customStyle="1" w:styleId="NoSpacingChar">
    <w:name w:val="No Spacing Char"/>
    <w:link w:val="2"/>
    <w:locked/>
    <w:rsid w:val="00053B70"/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ACC4B6-A9B0-4D2B-88C6-E1F4D247B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 п/п</vt:lpstr>
    </vt:vector>
  </TitlesOfParts>
  <Company>SPecialiST RePack</Company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 п/п</dc:title>
  <dc:creator>юра</dc:creator>
  <cp:lastModifiedBy>Галушко Виктория Владимировна</cp:lastModifiedBy>
  <cp:revision>6</cp:revision>
  <cp:lastPrinted>2023-08-31T05:42:00Z</cp:lastPrinted>
  <dcterms:created xsi:type="dcterms:W3CDTF">2023-03-29T06:32:00Z</dcterms:created>
  <dcterms:modified xsi:type="dcterms:W3CDTF">2025-01-17T13:31:00Z</dcterms:modified>
</cp:coreProperties>
</file>